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36F7CFB" w14:textId="77777777" w:rsidR="00E110AD" w:rsidRDefault="00000000">
      <w:pPr>
        <w:pStyle w:val="divdocumentdivname"/>
        <w:pBdr>
          <w:bottom w:val="none" w:sz="0" w:space="7" w:color="auto"/>
        </w:pBdr>
        <w:spacing w:line="680" w:lineRule="atLeast"/>
        <w:jc w:val="center"/>
        <w:rPr>
          <w:rFonts w:ascii="Palatino Linotype" w:eastAsia="Palatino Linotype" w:hAnsi="Palatino Linotype" w:cs="Palatino Linotype"/>
          <w:b/>
          <w:bCs/>
          <w:smallCaps/>
          <w:sz w:val="48"/>
          <w:szCs w:val="48"/>
        </w:rPr>
      </w:pPr>
      <w:r>
        <w:rPr>
          <w:rStyle w:val="span"/>
          <w:rFonts w:ascii="Palatino Linotype" w:eastAsia="Palatino Linotype" w:hAnsi="Palatino Linotype" w:cs="Palatino Linotype"/>
          <w:b/>
          <w:bCs/>
          <w:smallCaps/>
          <w:sz w:val="48"/>
          <w:szCs w:val="48"/>
        </w:rPr>
        <w:t>Madelaine Insua</w:t>
      </w:r>
    </w:p>
    <w:p w14:paraId="771A7CBA" w14:textId="77777777" w:rsidR="00E110AD" w:rsidRDefault="00000000">
      <w:pPr>
        <w:pStyle w:val="divdocumentdivlowerborder"/>
        <w:rPr>
          <w:rFonts w:ascii="Palatino Linotype" w:eastAsia="Palatino Linotype" w:hAnsi="Palatino Linotype" w:cs="Palatino Linotype"/>
        </w:rPr>
      </w:pPr>
      <w:r>
        <w:rPr>
          <w:rFonts w:ascii="Palatino Linotype" w:eastAsia="Palatino Linotype" w:hAnsi="Palatino Linotype" w:cs="Palatino Linotype"/>
        </w:rPr>
        <w:t> </w:t>
      </w:r>
    </w:p>
    <w:p w14:paraId="4E2FD9B7" w14:textId="77777777" w:rsidR="00E110AD" w:rsidRDefault="00000000">
      <w:pPr>
        <w:pStyle w:val="div"/>
        <w:spacing w:line="0" w:lineRule="atLeast"/>
        <w:rPr>
          <w:rFonts w:ascii="Palatino Linotype" w:eastAsia="Palatino Linotype" w:hAnsi="Palatino Linotype" w:cs="Palatino Linotype"/>
          <w:sz w:val="0"/>
          <w:szCs w:val="0"/>
        </w:rPr>
      </w:pPr>
      <w:r>
        <w:rPr>
          <w:rFonts w:ascii="Palatino Linotype" w:eastAsia="Palatino Linotype" w:hAnsi="Palatino Linotype" w:cs="Palatino Linotype"/>
          <w:sz w:val="0"/>
          <w:szCs w:val="0"/>
        </w:rPr>
        <w:t> </w:t>
      </w:r>
    </w:p>
    <w:p w14:paraId="1CC01BEC" w14:textId="77777777" w:rsidR="00E110AD" w:rsidRDefault="00000000">
      <w:pPr>
        <w:pStyle w:val="divaddress"/>
        <w:pBdr>
          <w:bottom w:val="none" w:sz="0" w:space="6" w:color="auto"/>
        </w:pBdr>
        <w:spacing w:before="140"/>
        <w:rPr>
          <w:rFonts w:ascii="Palatino Linotype" w:eastAsia="Palatino Linotype" w:hAnsi="Palatino Linotype" w:cs="Palatino Linotype"/>
        </w:rPr>
      </w:pPr>
      <w:r>
        <w:rPr>
          <w:rStyle w:val="span"/>
          <w:rFonts w:ascii="Palatino Linotype" w:eastAsia="Palatino Linotype" w:hAnsi="Palatino Linotype" w:cs="Palatino Linotype"/>
          <w:sz w:val="22"/>
          <w:szCs w:val="22"/>
        </w:rPr>
        <w:t>Antioch, CA</w:t>
      </w:r>
      <w:r>
        <w:rPr>
          <w:rStyle w:val="documentzipsuffix"/>
          <w:rFonts w:ascii="Palatino Linotype" w:eastAsia="Palatino Linotype" w:hAnsi="Palatino Linotype" w:cs="Palatino Linotype"/>
        </w:rPr>
        <w:t xml:space="preserve"> </w:t>
      </w:r>
      <w:r>
        <w:rPr>
          <w:rStyle w:val="span"/>
          <w:rFonts w:ascii="Palatino Linotype" w:eastAsia="Palatino Linotype" w:hAnsi="Palatino Linotype" w:cs="Palatino Linotype"/>
          <w:sz w:val="22"/>
          <w:szCs w:val="22"/>
        </w:rPr>
        <w:t>94531 </w:t>
      </w:r>
      <w:r>
        <w:rPr>
          <w:rStyle w:val="documentzipsuffix"/>
          <w:rFonts w:ascii="Palatino Linotype" w:eastAsia="Palatino Linotype" w:hAnsi="Palatino Linotype" w:cs="Palatino Linotype"/>
        </w:rPr>
        <w:t xml:space="preserve"> </w:t>
      </w:r>
      <w:r>
        <w:rPr>
          <w:rStyle w:val="span"/>
          <w:rFonts w:ascii="Palatino Linotype" w:eastAsia="Palatino Linotype" w:hAnsi="Palatino Linotype" w:cs="Palatino Linotype"/>
          <w:vanish/>
          <w:sz w:val="22"/>
          <w:szCs w:val="22"/>
        </w:rPr>
        <w:t>94531, Antioch, CA </w:t>
      </w:r>
      <w:r>
        <w:rPr>
          <w:rStyle w:val="documentzipprefix"/>
          <w:rFonts w:ascii="Palatino Linotype" w:eastAsia="Palatino Linotype" w:hAnsi="Palatino Linotype" w:cs="Palatino Linotype"/>
        </w:rPr>
        <w:t xml:space="preserve"> </w:t>
      </w:r>
      <w:r>
        <w:rPr>
          <w:rStyle w:val="divaddressli"/>
          <w:rFonts w:ascii="Palatino Linotype" w:eastAsia="Palatino Linotype" w:hAnsi="Palatino Linotype" w:cs="Palatino Linotype"/>
        </w:rPr>
        <w:t>•</w:t>
      </w:r>
      <w:r>
        <w:rPr>
          <w:rFonts w:ascii="Palatino Linotype" w:eastAsia="Palatino Linotype" w:hAnsi="Palatino Linotype" w:cs="Palatino Linotype"/>
        </w:rPr>
        <w:t xml:space="preserve"> </w:t>
      </w:r>
      <w:r>
        <w:rPr>
          <w:rStyle w:val="span"/>
          <w:rFonts w:ascii="Palatino Linotype" w:eastAsia="Palatino Linotype" w:hAnsi="Palatino Linotype" w:cs="Palatino Linotype"/>
          <w:sz w:val="22"/>
          <w:szCs w:val="22"/>
        </w:rPr>
        <w:t>(925) 470-9729 </w:t>
      </w:r>
      <w:r>
        <w:rPr>
          <w:rStyle w:val="divaddressli"/>
          <w:rFonts w:ascii="Palatino Linotype" w:eastAsia="Palatino Linotype" w:hAnsi="Palatino Linotype" w:cs="Palatino Linotype"/>
        </w:rPr>
        <w:t>•</w:t>
      </w:r>
      <w:r>
        <w:rPr>
          <w:rFonts w:ascii="Palatino Linotype" w:eastAsia="Palatino Linotype" w:hAnsi="Palatino Linotype" w:cs="Palatino Linotype"/>
        </w:rPr>
        <w:t xml:space="preserve"> </w:t>
      </w:r>
      <w:r>
        <w:rPr>
          <w:rStyle w:val="span"/>
          <w:rFonts w:ascii="Palatino Linotype" w:eastAsia="Palatino Linotype" w:hAnsi="Palatino Linotype" w:cs="Palatino Linotype"/>
          <w:sz w:val="22"/>
          <w:szCs w:val="22"/>
        </w:rPr>
        <w:t>madelaineinsua@yahoo.com</w:t>
      </w:r>
      <w:r>
        <w:rPr>
          <w:rFonts w:ascii="Palatino Linotype" w:eastAsia="Palatino Linotype" w:hAnsi="Palatino Linotype" w:cs="Palatino Linotype"/>
        </w:rPr>
        <w:t xml:space="preserve"> </w:t>
      </w:r>
    </w:p>
    <w:p w14:paraId="10FBE96E" w14:textId="77777777" w:rsidR="00E110AD" w:rsidRDefault="00000000">
      <w:pPr>
        <w:pStyle w:val="divdocumentdivsectiontitle"/>
        <w:spacing w:before="240" w:after="100"/>
        <w:rPr>
          <w:rFonts w:ascii="Palatino Linotype" w:eastAsia="Palatino Linotype" w:hAnsi="Palatino Linotype" w:cs="Palatino Linotype"/>
          <w:b/>
          <w:bCs/>
        </w:rPr>
      </w:pPr>
      <w:r>
        <w:rPr>
          <w:rFonts w:ascii="Palatino Linotype" w:eastAsia="Palatino Linotype" w:hAnsi="Palatino Linotype" w:cs="Palatino Linotype"/>
          <w:b/>
          <w:bCs/>
        </w:rPr>
        <w:t>Professional Summary</w:t>
      </w:r>
    </w:p>
    <w:p w14:paraId="2B36D962" w14:textId="77777777" w:rsidR="00E110AD" w:rsidRDefault="00000000">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xml:space="preserve">To obtain a position as a Medical </w:t>
      </w:r>
      <w:proofErr w:type="gramStart"/>
      <w:r>
        <w:rPr>
          <w:rFonts w:ascii="Palatino Linotype" w:eastAsia="Palatino Linotype" w:hAnsi="Palatino Linotype" w:cs="Palatino Linotype"/>
        </w:rPr>
        <w:t>Assistant, where</w:t>
      </w:r>
      <w:proofErr w:type="gramEnd"/>
      <w:r>
        <w:rPr>
          <w:rFonts w:ascii="Palatino Linotype" w:eastAsia="Palatino Linotype" w:hAnsi="Palatino Linotype" w:cs="Palatino Linotype"/>
        </w:rPr>
        <w:t xml:space="preserve"> I may utilize my educational background and time management skills to provide quality assistance to both physicians and patients.</w:t>
      </w:r>
    </w:p>
    <w:p w14:paraId="723E55D2" w14:textId="77777777" w:rsidR="00E110AD" w:rsidRDefault="00000000">
      <w:pPr>
        <w:pStyle w:val="divdocumentdivsectiontitle"/>
        <w:spacing w:before="240" w:after="100"/>
        <w:rPr>
          <w:rFonts w:ascii="Palatino Linotype" w:eastAsia="Palatino Linotype" w:hAnsi="Palatino Linotype" w:cs="Palatino Linotype"/>
          <w:b/>
          <w:bCs/>
        </w:rPr>
      </w:pPr>
      <w:r>
        <w:rPr>
          <w:rFonts w:ascii="Palatino Linotype" w:eastAsia="Palatino Linotype" w:hAnsi="Palatino Linotype" w:cs="Palatino Linotype"/>
          <w:b/>
          <w:bCs/>
        </w:rPr>
        <w:t>Skills</w:t>
      </w:r>
    </w:p>
    <w:tbl>
      <w:tblPr>
        <w:tblStyle w:val="divdocumenttable"/>
        <w:tblW w:w="0" w:type="auto"/>
        <w:tblInd w:w="5" w:type="dxa"/>
        <w:tblLayout w:type="fixed"/>
        <w:tblCellMar>
          <w:left w:w="0" w:type="dxa"/>
          <w:right w:w="0" w:type="dxa"/>
        </w:tblCellMar>
        <w:tblLook w:val="05E0" w:firstRow="1" w:lastRow="1" w:firstColumn="1" w:lastColumn="1" w:noHBand="0" w:noVBand="1"/>
      </w:tblPr>
      <w:tblGrid>
        <w:gridCol w:w="5278"/>
        <w:gridCol w:w="5278"/>
      </w:tblGrid>
      <w:tr w:rsidR="00E110AD" w14:paraId="31B45415" w14:textId="77777777">
        <w:tc>
          <w:tcPr>
            <w:tcW w:w="5278" w:type="dxa"/>
            <w:tcMar>
              <w:top w:w="5" w:type="dxa"/>
              <w:left w:w="5" w:type="dxa"/>
              <w:bottom w:w="5" w:type="dxa"/>
              <w:right w:w="5" w:type="dxa"/>
            </w:tcMar>
            <w:hideMark/>
          </w:tcPr>
          <w:p w14:paraId="5C6F5598" w14:textId="77777777" w:rsidR="00E110AD" w:rsidRDefault="00000000">
            <w:pPr>
              <w:pStyle w:val="ulli"/>
              <w:numPr>
                <w:ilvl w:val="0"/>
                <w:numId w:val="1"/>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Bilingual; Spanish/English</w:t>
            </w:r>
          </w:p>
          <w:p w14:paraId="36338F3F" w14:textId="77777777" w:rsidR="00E110AD" w:rsidRDefault="00000000">
            <w:pPr>
              <w:pStyle w:val="ulli"/>
              <w:numPr>
                <w:ilvl w:val="0"/>
                <w:numId w:val="1"/>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 xml:space="preserve">BLS certified/First Aid </w:t>
            </w:r>
            <w:proofErr w:type="gramStart"/>
            <w:r>
              <w:rPr>
                <w:rFonts w:ascii="Palatino Linotype" w:eastAsia="Palatino Linotype" w:hAnsi="Palatino Linotype" w:cs="Palatino Linotype"/>
              </w:rPr>
              <w:t>training</w:t>
            </w:r>
            <w:proofErr w:type="gramEnd"/>
          </w:p>
          <w:p w14:paraId="730B345B" w14:textId="77777777" w:rsidR="00E110AD" w:rsidRDefault="00000000">
            <w:pPr>
              <w:pStyle w:val="ulli"/>
              <w:numPr>
                <w:ilvl w:val="0"/>
                <w:numId w:val="1"/>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Typing skills: 30 WPM</w:t>
            </w:r>
          </w:p>
          <w:p w14:paraId="0FE48A69" w14:textId="77777777" w:rsidR="00E110AD" w:rsidRDefault="00000000">
            <w:pPr>
              <w:pStyle w:val="ulli"/>
              <w:numPr>
                <w:ilvl w:val="0"/>
                <w:numId w:val="1"/>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Basic computer skills</w:t>
            </w:r>
          </w:p>
          <w:p w14:paraId="4D9EA1A8" w14:textId="77777777" w:rsidR="00E110AD" w:rsidRDefault="00000000">
            <w:pPr>
              <w:pStyle w:val="ulli"/>
              <w:numPr>
                <w:ilvl w:val="0"/>
                <w:numId w:val="1"/>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Basic medical billing</w:t>
            </w:r>
          </w:p>
          <w:p w14:paraId="59AC76C2" w14:textId="77777777" w:rsidR="00E110AD" w:rsidRDefault="00000000">
            <w:pPr>
              <w:pStyle w:val="ulli"/>
              <w:numPr>
                <w:ilvl w:val="0"/>
                <w:numId w:val="1"/>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Knowledge of EMR/EHR system</w:t>
            </w:r>
          </w:p>
          <w:p w14:paraId="4854CA51" w14:textId="77777777" w:rsidR="00E110AD" w:rsidRDefault="00000000">
            <w:pPr>
              <w:pStyle w:val="ulli"/>
              <w:numPr>
                <w:ilvl w:val="0"/>
                <w:numId w:val="1"/>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HIPAA/OSHA guidelines</w:t>
            </w:r>
          </w:p>
          <w:p w14:paraId="77E25718" w14:textId="77777777" w:rsidR="00E110AD" w:rsidRDefault="00000000">
            <w:pPr>
              <w:pStyle w:val="ulli"/>
              <w:numPr>
                <w:ilvl w:val="0"/>
                <w:numId w:val="1"/>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CPT, ICD-10, HCPCS coding</w:t>
            </w:r>
          </w:p>
          <w:p w14:paraId="41343379" w14:textId="77777777" w:rsidR="00E110AD" w:rsidRDefault="00000000">
            <w:pPr>
              <w:pStyle w:val="ulli"/>
              <w:numPr>
                <w:ilvl w:val="0"/>
                <w:numId w:val="1"/>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Insurance terminology: HMO/PPO &amp; government</w:t>
            </w:r>
            <w:r>
              <w:rPr>
                <w:rFonts w:ascii="Palatino Linotype" w:eastAsia="Palatino Linotype" w:hAnsi="Palatino Linotype" w:cs="Palatino Linotype"/>
              </w:rPr>
              <w:br/>
              <w:t>programs</w:t>
            </w:r>
          </w:p>
          <w:p w14:paraId="0AA77743" w14:textId="77777777" w:rsidR="00E110AD" w:rsidRDefault="00000000">
            <w:pPr>
              <w:pStyle w:val="ulli"/>
              <w:numPr>
                <w:ilvl w:val="0"/>
                <w:numId w:val="1"/>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Vitals</w:t>
            </w:r>
          </w:p>
          <w:p w14:paraId="5596F1B2" w14:textId="77777777" w:rsidR="00E110AD" w:rsidRDefault="00000000">
            <w:pPr>
              <w:pStyle w:val="ulli"/>
              <w:numPr>
                <w:ilvl w:val="0"/>
                <w:numId w:val="1"/>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EKG</w:t>
            </w:r>
          </w:p>
          <w:p w14:paraId="1AC327E3" w14:textId="77777777" w:rsidR="00E110AD" w:rsidRDefault="00000000">
            <w:pPr>
              <w:pStyle w:val="ulli"/>
              <w:numPr>
                <w:ilvl w:val="0"/>
                <w:numId w:val="1"/>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Venipuncture/dermal puncture</w:t>
            </w:r>
          </w:p>
          <w:p w14:paraId="4BDDEA5C" w14:textId="77777777" w:rsidR="00E110AD" w:rsidRDefault="00000000">
            <w:pPr>
              <w:pStyle w:val="ulli"/>
              <w:numPr>
                <w:ilvl w:val="0"/>
                <w:numId w:val="1"/>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Medical charting/records</w:t>
            </w:r>
          </w:p>
        </w:tc>
        <w:tc>
          <w:tcPr>
            <w:tcW w:w="5278" w:type="dxa"/>
            <w:tcBorders>
              <w:left w:val="single" w:sz="8" w:space="0" w:color="FEFDFD"/>
            </w:tcBorders>
            <w:tcMar>
              <w:top w:w="5" w:type="dxa"/>
              <w:left w:w="10" w:type="dxa"/>
              <w:bottom w:w="5" w:type="dxa"/>
              <w:right w:w="5" w:type="dxa"/>
            </w:tcMar>
            <w:hideMark/>
          </w:tcPr>
          <w:p w14:paraId="1B749C6C" w14:textId="77777777" w:rsidR="00E110AD" w:rsidRDefault="00000000">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Injections (IM, ID, SC)</w:t>
            </w:r>
          </w:p>
          <w:p w14:paraId="63A19C45" w14:textId="77777777" w:rsidR="00E110AD" w:rsidRDefault="00000000">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Urinalysis</w:t>
            </w:r>
          </w:p>
          <w:p w14:paraId="49F4F661" w14:textId="77777777" w:rsidR="00E110AD" w:rsidRDefault="00000000">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Snellen Chart</w:t>
            </w:r>
          </w:p>
          <w:p w14:paraId="559CD5FB" w14:textId="77777777" w:rsidR="00E110AD" w:rsidRDefault="00000000">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Minor office surgery/medical asepsis</w:t>
            </w:r>
          </w:p>
          <w:p w14:paraId="7CC9E9DA" w14:textId="77777777" w:rsidR="00E110AD" w:rsidRDefault="00000000">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Sterilization (Autoclave)</w:t>
            </w:r>
          </w:p>
          <w:p w14:paraId="691D5112" w14:textId="77777777" w:rsidR="00E110AD" w:rsidRDefault="00000000">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Pap tray set-up</w:t>
            </w:r>
          </w:p>
          <w:p w14:paraId="24BC0991" w14:textId="77777777" w:rsidR="00E110AD" w:rsidRDefault="00000000">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Knowledge of glucometers</w:t>
            </w:r>
          </w:p>
          <w:p w14:paraId="5CC7B3F9" w14:textId="77777777" w:rsidR="00E110AD" w:rsidRDefault="00000000">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Pediatric exams (head circumference, height/weight, length)</w:t>
            </w:r>
          </w:p>
          <w:p w14:paraId="74504F6A" w14:textId="77777777" w:rsidR="00E110AD" w:rsidRDefault="00000000">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 xml:space="preserve">CLIA waved </w:t>
            </w:r>
            <w:proofErr w:type="gramStart"/>
            <w:r>
              <w:rPr>
                <w:rFonts w:ascii="Palatino Linotype" w:eastAsia="Palatino Linotype" w:hAnsi="Palatino Linotype" w:cs="Palatino Linotype"/>
              </w:rPr>
              <w:t>testing</w:t>
            </w:r>
            <w:proofErr w:type="gramEnd"/>
          </w:p>
          <w:p w14:paraId="48038E4B" w14:textId="77777777" w:rsidR="00E110AD" w:rsidRDefault="00000000">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Basic ambulatory instructions</w:t>
            </w:r>
          </w:p>
          <w:p w14:paraId="4B76A598" w14:textId="77777777" w:rsidR="00E110AD" w:rsidRDefault="00000000">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Wound care/bandaging</w:t>
            </w:r>
          </w:p>
          <w:p w14:paraId="21BB8399" w14:textId="77777777" w:rsidR="00E110AD" w:rsidRDefault="00000000">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Excellent customer service &amp; patient care</w:t>
            </w:r>
          </w:p>
        </w:tc>
      </w:tr>
    </w:tbl>
    <w:p w14:paraId="6E0A78C0" w14:textId="77777777" w:rsidR="00E110AD" w:rsidRDefault="00000000">
      <w:pPr>
        <w:pStyle w:val="divdocumentdivsectiontitle"/>
        <w:spacing w:before="240" w:after="100"/>
        <w:rPr>
          <w:rFonts w:ascii="Palatino Linotype" w:eastAsia="Palatino Linotype" w:hAnsi="Palatino Linotype" w:cs="Palatino Linotype"/>
          <w:b/>
          <w:bCs/>
        </w:rPr>
      </w:pPr>
      <w:r>
        <w:rPr>
          <w:rFonts w:ascii="Palatino Linotype" w:eastAsia="Palatino Linotype" w:hAnsi="Palatino Linotype" w:cs="Palatino Linotype"/>
          <w:b/>
          <w:bCs/>
        </w:rPr>
        <w:t>Work History</w:t>
      </w:r>
    </w:p>
    <w:p w14:paraId="22C756C3" w14:textId="77777777" w:rsidR="00E110AD" w:rsidRDefault="00000000">
      <w:pPr>
        <w:pStyle w:val="divdocumentsinglecolumn"/>
        <w:spacing w:line="340" w:lineRule="atLeast"/>
        <w:rPr>
          <w:rFonts w:ascii="Palatino Linotype" w:eastAsia="Palatino Linotype" w:hAnsi="Palatino Linotype" w:cs="Palatino Linotype"/>
        </w:rPr>
      </w:pPr>
      <w:r>
        <w:rPr>
          <w:rStyle w:val="spanjobtitle"/>
          <w:rFonts w:ascii="Palatino Linotype" w:eastAsia="Palatino Linotype" w:hAnsi="Palatino Linotype" w:cs="Palatino Linotype"/>
        </w:rPr>
        <w:t>Security Officer</w:t>
      </w:r>
      <w:r>
        <w:rPr>
          <w:rStyle w:val="span"/>
          <w:rFonts w:ascii="Palatino Linotype" w:eastAsia="Palatino Linotype" w:hAnsi="Palatino Linotype" w:cs="Palatino Linotype"/>
        </w:rPr>
        <w:t>, 01/2019 to 10/2020</w:t>
      </w:r>
      <w:r>
        <w:rPr>
          <w:rStyle w:val="spanpaddedline"/>
          <w:rFonts w:ascii="Palatino Linotype" w:eastAsia="Palatino Linotype" w:hAnsi="Palatino Linotype" w:cs="Palatino Linotype"/>
        </w:rPr>
        <w:t xml:space="preserve"> </w:t>
      </w:r>
    </w:p>
    <w:p w14:paraId="545837CD" w14:textId="77777777" w:rsidR="00E110AD" w:rsidRDefault="00000000">
      <w:pPr>
        <w:pStyle w:val="spanpaddedlineParagraph"/>
        <w:spacing w:line="340" w:lineRule="atLeast"/>
        <w:rPr>
          <w:rFonts w:ascii="Palatino Linotype" w:eastAsia="Palatino Linotype" w:hAnsi="Palatino Linotype" w:cs="Palatino Linotype"/>
        </w:rPr>
      </w:pPr>
      <w:proofErr w:type="spellStart"/>
      <w:r>
        <w:rPr>
          <w:rStyle w:val="spancompanyname"/>
          <w:rFonts w:ascii="Palatino Linotype" w:eastAsia="Palatino Linotype" w:hAnsi="Palatino Linotype" w:cs="Palatino Linotype"/>
        </w:rPr>
        <w:t>Hss</w:t>
      </w:r>
      <w:proofErr w:type="spellEnd"/>
      <w:r>
        <w:rPr>
          <w:rStyle w:val="spancompanyname"/>
          <w:rFonts w:ascii="Palatino Linotype" w:eastAsia="Palatino Linotype" w:hAnsi="Palatino Linotype" w:cs="Palatino Linotype"/>
        </w:rPr>
        <w:t>: Healthcare &amp; High-Risk Security Services,</w:t>
      </w:r>
      <w:r>
        <w:rPr>
          <w:rStyle w:val="span"/>
          <w:rFonts w:ascii="Palatino Linotype" w:eastAsia="Palatino Linotype" w:hAnsi="Palatino Linotype" w:cs="Palatino Linotype"/>
        </w:rPr>
        <w:t xml:space="preserve"> – Antioch, CA</w:t>
      </w:r>
    </w:p>
    <w:p w14:paraId="57619FD1" w14:textId="77777777" w:rsidR="00E110AD" w:rsidRDefault="00000000">
      <w:pPr>
        <w:pStyle w:val="p"/>
        <w:spacing w:line="340" w:lineRule="atLeast"/>
        <w:rPr>
          <w:rStyle w:val="span"/>
          <w:rFonts w:ascii="Palatino Linotype" w:eastAsia="Palatino Linotype" w:hAnsi="Palatino Linotype" w:cs="Palatino Linotype"/>
        </w:rPr>
      </w:pPr>
      <w:r>
        <w:rPr>
          <w:rStyle w:val="span"/>
          <w:rFonts w:ascii="Palatino Linotype" w:eastAsia="Palatino Linotype" w:hAnsi="Palatino Linotype" w:cs="Palatino Linotype"/>
        </w:rPr>
        <w:t>Responsible for maintaining security &amp; safety of the hospital, staff, patients, and visitors. Providing a visible deterrence to crime, prohibited activities or suspicious activities in public or non-public areas. Respond quickly and effectively to emergency &amp; non-emergency situations. Escort persons and facility personnel. Being alert for activities, which could result in injury to a person or damage to a loss of property.</w:t>
      </w:r>
    </w:p>
    <w:p w14:paraId="573D07CA" w14:textId="77777777" w:rsidR="00E110AD" w:rsidRDefault="00000000">
      <w:pPr>
        <w:pStyle w:val="divdocumentsinglecolumn"/>
        <w:spacing w:before="200" w:line="340" w:lineRule="atLeast"/>
        <w:rPr>
          <w:rFonts w:ascii="Palatino Linotype" w:eastAsia="Palatino Linotype" w:hAnsi="Palatino Linotype" w:cs="Palatino Linotype"/>
        </w:rPr>
      </w:pPr>
      <w:r>
        <w:rPr>
          <w:rStyle w:val="spanjobtitle"/>
          <w:rFonts w:ascii="Palatino Linotype" w:eastAsia="Palatino Linotype" w:hAnsi="Palatino Linotype" w:cs="Palatino Linotype"/>
        </w:rPr>
        <w:t>Security Officer</w:t>
      </w:r>
      <w:r>
        <w:rPr>
          <w:rStyle w:val="span"/>
          <w:rFonts w:ascii="Palatino Linotype" w:eastAsia="Palatino Linotype" w:hAnsi="Palatino Linotype" w:cs="Palatino Linotype"/>
        </w:rPr>
        <w:t>, 08/2018 to 01/2019</w:t>
      </w:r>
      <w:r>
        <w:rPr>
          <w:rStyle w:val="spanpaddedline"/>
          <w:rFonts w:ascii="Palatino Linotype" w:eastAsia="Palatino Linotype" w:hAnsi="Palatino Linotype" w:cs="Palatino Linotype"/>
        </w:rPr>
        <w:t xml:space="preserve"> </w:t>
      </w:r>
    </w:p>
    <w:p w14:paraId="5B60BBAE" w14:textId="77777777" w:rsidR="00E110AD" w:rsidRDefault="00000000">
      <w:pPr>
        <w:pStyle w:val="spanpaddedlineParagraph"/>
        <w:spacing w:line="340" w:lineRule="atLeast"/>
        <w:rPr>
          <w:rFonts w:ascii="Palatino Linotype" w:eastAsia="Palatino Linotype" w:hAnsi="Palatino Linotype" w:cs="Palatino Linotype"/>
        </w:rPr>
      </w:pPr>
      <w:r>
        <w:rPr>
          <w:rStyle w:val="spancompanyname"/>
          <w:rFonts w:ascii="Palatino Linotype" w:eastAsia="Palatino Linotype" w:hAnsi="Palatino Linotype" w:cs="Palatino Linotype"/>
        </w:rPr>
        <w:t>Allied Universal Private Security</w:t>
      </w:r>
      <w:r>
        <w:rPr>
          <w:rStyle w:val="span"/>
          <w:rFonts w:ascii="Palatino Linotype" w:eastAsia="Palatino Linotype" w:hAnsi="Palatino Linotype" w:cs="Palatino Linotype"/>
        </w:rPr>
        <w:t xml:space="preserve"> – Pleasanton, CA</w:t>
      </w:r>
    </w:p>
    <w:p w14:paraId="290CE03F" w14:textId="77777777" w:rsidR="00E110AD" w:rsidRDefault="00000000">
      <w:pPr>
        <w:pStyle w:val="p"/>
        <w:spacing w:line="340" w:lineRule="atLeast"/>
        <w:rPr>
          <w:rStyle w:val="span"/>
          <w:rFonts w:ascii="Palatino Linotype" w:eastAsia="Palatino Linotype" w:hAnsi="Palatino Linotype" w:cs="Palatino Linotype"/>
        </w:rPr>
      </w:pPr>
      <w:r>
        <w:rPr>
          <w:rStyle w:val="span"/>
          <w:rFonts w:ascii="Palatino Linotype" w:eastAsia="Palatino Linotype" w:hAnsi="Palatino Linotype" w:cs="Palatino Linotype"/>
        </w:rPr>
        <w:t>Assist the maintenance staff in securing an area during a maintenance emergency. Utilize the company's guest policy to issue guest passes and make sure that an employee accompanies each guest before entering. Write reports of daily activities and irregularities, such as equipment or property damage, theft, presence of unauthorized persons or unusual occurrences. Warns persons of rule infractions or violations and evict violators from premises.</w:t>
      </w:r>
    </w:p>
    <w:p w14:paraId="6E03A926" w14:textId="77777777" w:rsidR="00E110AD" w:rsidRDefault="00000000">
      <w:pPr>
        <w:pStyle w:val="divdocumentdivsectiontitle"/>
        <w:spacing w:before="240" w:after="100"/>
        <w:rPr>
          <w:rFonts w:ascii="Palatino Linotype" w:eastAsia="Palatino Linotype" w:hAnsi="Palatino Linotype" w:cs="Palatino Linotype"/>
          <w:b/>
          <w:bCs/>
        </w:rPr>
      </w:pPr>
      <w:r>
        <w:rPr>
          <w:rFonts w:ascii="Palatino Linotype" w:eastAsia="Palatino Linotype" w:hAnsi="Palatino Linotype" w:cs="Palatino Linotype"/>
          <w:b/>
          <w:bCs/>
        </w:rPr>
        <w:t>Education</w:t>
      </w:r>
    </w:p>
    <w:p w14:paraId="1D7D15F6" w14:textId="77777777" w:rsidR="00E110AD" w:rsidRDefault="00000000">
      <w:pPr>
        <w:pStyle w:val="divdocumentsinglecolumn"/>
        <w:spacing w:line="340" w:lineRule="atLeast"/>
        <w:rPr>
          <w:rFonts w:ascii="Palatino Linotype" w:eastAsia="Palatino Linotype" w:hAnsi="Palatino Linotype" w:cs="Palatino Linotype"/>
        </w:rPr>
      </w:pPr>
      <w:r>
        <w:rPr>
          <w:rStyle w:val="spandegree"/>
          <w:rFonts w:ascii="Palatino Linotype" w:eastAsia="Palatino Linotype" w:hAnsi="Palatino Linotype" w:cs="Palatino Linotype"/>
        </w:rPr>
        <w:t>High School Diploma</w:t>
      </w:r>
      <w:r>
        <w:rPr>
          <w:rStyle w:val="singlecolumnspanpaddedlinenth-child1"/>
          <w:rFonts w:ascii="Palatino Linotype" w:eastAsia="Palatino Linotype" w:hAnsi="Palatino Linotype" w:cs="Palatino Linotype"/>
        </w:rPr>
        <w:t xml:space="preserve"> </w:t>
      </w:r>
    </w:p>
    <w:p w14:paraId="62C03B48" w14:textId="77777777" w:rsidR="00E110AD" w:rsidRDefault="00000000">
      <w:pPr>
        <w:pStyle w:val="spanpaddedlineParagraph"/>
        <w:spacing w:line="340" w:lineRule="atLeast"/>
        <w:rPr>
          <w:rFonts w:ascii="Palatino Linotype" w:eastAsia="Palatino Linotype" w:hAnsi="Palatino Linotype" w:cs="Palatino Linotype"/>
        </w:rPr>
      </w:pPr>
      <w:r>
        <w:rPr>
          <w:rStyle w:val="spancompanyname"/>
          <w:rFonts w:ascii="Palatino Linotype" w:eastAsia="Palatino Linotype" w:hAnsi="Palatino Linotype" w:cs="Palatino Linotype"/>
        </w:rPr>
        <w:t>Deer Valley High School</w:t>
      </w:r>
      <w:r>
        <w:rPr>
          <w:rStyle w:val="span"/>
          <w:rFonts w:ascii="Palatino Linotype" w:eastAsia="Palatino Linotype" w:hAnsi="Palatino Linotype" w:cs="Palatino Linotype"/>
        </w:rPr>
        <w:t xml:space="preserve"> - Antioch, CA</w:t>
      </w:r>
    </w:p>
    <w:p w14:paraId="03AF2CD9" w14:textId="77777777" w:rsidR="00E110AD" w:rsidRDefault="00000000">
      <w:pPr>
        <w:pStyle w:val="divdocumentsinglecolumn"/>
        <w:spacing w:before="200" w:line="340" w:lineRule="atLeast"/>
        <w:rPr>
          <w:rFonts w:ascii="Palatino Linotype" w:eastAsia="Palatino Linotype" w:hAnsi="Palatino Linotype" w:cs="Palatino Linotype"/>
        </w:rPr>
      </w:pPr>
      <w:r>
        <w:rPr>
          <w:rStyle w:val="spandegree"/>
          <w:rFonts w:ascii="Palatino Linotype" w:eastAsia="Palatino Linotype" w:hAnsi="Palatino Linotype" w:cs="Palatino Linotype"/>
        </w:rPr>
        <w:t>Medical Assistant Certificate</w:t>
      </w:r>
      <w:r>
        <w:rPr>
          <w:rStyle w:val="span"/>
          <w:rFonts w:ascii="Palatino Linotype" w:eastAsia="Palatino Linotype" w:hAnsi="Palatino Linotype" w:cs="Palatino Linotype"/>
        </w:rPr>
        <w:t>: 10/2020</w:t>
      </w:r>
      <w:r>
        <w:rPr>
          <w:rStyle w:val="singlecolumnspanpaddedlinenth-child1"/>
          <w:rFonts w:ascii="Palatino Linotype" w:eastAsia="Palatino Linotype" w:hAnsi="Palatino Linotype" w:cs="Palatino Linotype"/>
        </w:rPr>
        <w:t xml:space="preserve"> </w:t>
      </w:r>
    </w:p>
    <w:p w14:paraId="725845B0" w14:textId="77777777" w:rsidR="00E110AD" w:rsidRDefault="00000000">
      <w:pPr>
        <w:pStyle w:val="spanpaddedlineParagraph"/>
        <w:spacing w:line="340" w:lineRule="atLeast"/>
        <w:rPr>
          <w:rFonts w:ascii="Palatino Linotype" w:eastAsia="Palatino Linotype" w:hAnsi="Palatino Linotype" w:cs="Palatino Linotype"/>
        </w:rPr>
      </w:pPr>
      <w:r>
        <w:rPr>
          <w:rStyle w:val="spancompanyname"/>
          <w:rFonts w:ascii="Palatino Linotype" w:eastAsia="Palatino Linotype" w:hAnsi="Palatino Linotype" w:cs="Palatino Linotype"/>
        </w:rPr>
        <w:t>Contra Costa Medical Career College, Inc.</w:t>
      </w:r>
      <w:r>
        <w:rPr>
          <w:rStyle w:val="span"/>
          <w:rFonts w:ascii="Palatino Linotype" w:eastAsia="Palatino Linotype" w:hAnsi="Palatino Linotype" w:cs="Palatino Linotype"/>
        </w:rPr>
        <w:t xml:space="preserve"> - Antioch, CA</w:t>
      </w:r>
    </w:p>
    <w:p w14:paraId="3F766E5E" w14:textId="77777777" w:rsidR="00E110AD" w:rsidRDefault="00000000">
      <w:pPr>
        <w:pStyle w:val="divdocumentdivsectiontitle"/>
        <w:spacing w:before="240" w:after="100"/>
        <w:rPr>
          <w:rFonts w:ascii="Palatino Linotype" w:eastAsia="Palatino Linotype" w:hAnsi="Palatino Linotype" w:cs="Palatino Linotype"/>
          <w:b/>
          <w:bCs/>
        </w:rPr>
      </w:pPr>
      <w:r>
        <w:rPr>
          <w:rFonts w:ascii="Palatino Linotype" w:eastAsia="Palatino Linotype" w:hAnsi="Palatino Linotype" w:cs="Palatino Linotype"/>
          <w:b/>
          <w:bCs/>
        </w:rPr>
        <w:t>Additional Information</w:t>
      </w:r>
    </w:p>
    <w:p w14:paraId="3D74E8AF" w14:textId="77777777" w:rsidR="00E110AD" w:rsidRDefault="00000000">
      <w:pPr>
        <w:pStyle w:val="p"/>
        <w:spacing w:line="340" w:lineRule="atLeast"/>
        <w:rPr>
          <w:rFonts w:ascii="Palatino Linotype" w:eastAsia="Palatino Linotype" w:hAnsi="Palatino Linotype" w:cs="Palatino Linotype"/>
        </w:rPr>
      </w:pPr>
      <w:r>
        <w:rPr>
          <w:rStyle w:val="Strong1"/>
          <w:rFonts w:ascii="Palatino Linotype" w:eastAsia="Palatino Linotype" w:hAnsi="Palatino Linotype" w:cs="Palatino Linotype"/>
          <w:b/>
          <w:bCs/>
        </w:rPr>
        <w:t>References</w:t>
      </w:r>
    </w:p>
    <w:p w14:paraId="490F67ED" w14:textId="77777777" w:rsidR="00E110AD" w:rsidRDefault="00000000">
      <w:pPr>
        <w:pStyle w:val="p"/>
        <w:spacing w:line="340" w:lineRule="atLeast"/>
        <w:rPr>
          <w:rFonts w:ascii="Palatino Linotype" w:eastAsia="Palatino Linotype" w:hAnsi="Palatino Linotype" w:cs="Palatino Linotype"/>
        </w:rPr>
      </w:pPr>
      <w:r>
        <w:rPr>
          <w:rStyle w:val="Strong1"/>
          <w:rFonts w:ascii="Palatino Linotype" w:eastAsia="Palatino Linotype" w:hAnsi="Palatino Linotype" w:cs="Palatino Linotype"/>
          <w:b/>
          <w:bCs/>
        </w:rPr>
        <w:t>Deloris McCabe</w:t>
      </w:r>
    </w:p>
    <w:p w14:paraId="6F12CD94" w14:textId="77777777" w:rsidR="00E110AD" w:rsidRDefault="00000000">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AMA/Billing &amp; Coding Instructor Contra Costa Medical Career College</w:t>
      </w:r>
    </w:p>
    <w:p w14:paraId="3F65A8D7" w14:textId="77777777" w:rsidR="00E110AD" w:rsidRDefault="00000000">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(925-757-2900)</w:t>
      </w:r>
      <w:r>
        <w:rPr>
          <w:rFonts w:ascii="Palatino Linotype" w:eastAsia="Palatino Linotype" w:hAnsi="Palatino Linotype" w:cs="Palatino Linotype"/>
        </w:rPr>
        <w:br/>
        <w:t>Deloris@ccmcc.edu</w:t>
      </w:r>
    </w:p>
    <w:p w14:paraId="3A0B2688" w14:textId="77777777" w:rsidR="00E110AD" w:rsidRDefault="00000000">
      <w:pPr>
        <w:pStyle w:val="p"/>
        <w:spacing w:line="340" w:lineRule="atLeast"/>
        <w:rPr>
          <w:rFonts w:ascii="Palatino Linotype" w:eastAsia="Palatino Linotype" w:hAnsi="Palatino Linotype" w:cs="Palatino Linotype"/>
        </w:rPr>
      </w:pPr>
      <w:r>
        <w:rPr>
          <w:rStyle w:val="Strong1"/>
          <w:rFonts w:ascii="Palatino Linotype" w:eastAsia="Palatino Linotype" w:hAnsi="Palatino Linotype" w:cs="Palatino Linotype"/>
          <w:b/>
          <w:bCs/>
        </w:rPr>
        <w:t>Holly McCarthy</w:t>
      </w:r>
    </w:p>
    <w:p w14:paraId="58D214DC" w14:textId="77777777" w:rsidR="00E110AD" w:rsidRDefault="00000000">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AMA/BC Instructor</w:t>
      </w:r>
      <w:r>
        <w:rPr>
          <w:rFonts w:ascii="Palatino Linotype" w:eastAsia="Palatino Linotype" w:hAnsi="Palatino Linotype" w:cs="Palatino Linotype"/>
        </w:rPr>
        <w:br/>
        <w:t>Contra Costa Medical Career College</w:t>
      </w:r>
    </w:p>
    <w:p w14:paraId="0E771384" w14:textId="77777777" w:rsidR="00E110AD" w:rsidRDefault="00000000">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(925-757-2900)</w:t>
      </w:r>
      <w:r>
        <w:rPr>
          <w:rFonts w:ascii="Palatino Linotype" w:eastAsia="Palatino Linotype" w:hAnsi="Palatino Linotype" w:cs="Palatino Linotype"/>
        </w:rPr>
        <w:br/>
        <w:t>Holly@ccmcc.edu</w:t>
      </w:r>
    </w:p>
    <w:p w14:paraId="09346F65" w14:textId="77777777" w:rsidR="00E110AD" w:rsidRDefault="00000000">
      <w:pPr>
        <w:pStyle w:val="p"/>
        <w:spacing w:line="340" w:lineRule="atLeast"/>
        <w:rPr>
          <w:rFonts w:ascii="Palatino Linotype" w:eastAsia="Palatino Linotype" w:hAnsi="Palatino Linotype" w:cs="Palatino Linotype"/>
        </w:rPr>
      </w:pPr>
      <w:r>
        <w:rPr>
          <w:rStyle w:val="Strong1"/>
          <w:rFonts w:ascii="Palatino Linotype" w:eastAsia="Palatino Linotype" w:hAnsi="Palatino Linotype" w:cs="Palatino Linotype"/>
          <w:b/>
          <w:bCs/>
        </w:rPr>
        <w:t>Sherwin Sohail</w:t>
      </w:r>
    </w:p>
    <w:p w14:paraId="3BA23143" w14:textId="77777777" w:rsidR="00E110AD" w:rsidRDefault="00000000">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HSS Security Manager</w:t>
      </w:r>
    </w:p>
    <w:p w14:paraId="58489A53" w14:textId="77777777" w:rsidR="00E110AD" w:rsidRDefault="00000000">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(510-956-9480)</w:t>
      </w:r>
    </w:p>
    <w:p w14:paraId="74554AD3" w14:textId="77777777" w:rsidR="00E110AD" w:rsidRDefault="00000000">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Shrwnsohail@gmail.com</w:t>
      </w:r>
    </w:p>
    <w:p w14:paraId="07247758" w14:textId="77777777" w:rsidR="00E110AD" w:rsidRDefault="00000000">
      <w:pPr>
        <w:pStyle w:val="p"/>
        <w:spacing w:line="340" w:lineRule="atLeast"/>
        <w:rPr>
          <w:rFonts w:ascii="Palatino Linotype" w:eastAsia="Palatino Linotype" w:hAnsi="Palatino Linotype" w:cs="Palatino Linotype"/>
        </w:rPr>
      </w:pPr>
      <w:r>
        <w:rPr>
          <w:rStyle w:val="Strong1"/>
          <w:rFonts w:ascii="Palatino Linotype" w:eastAsia="Palatino Linotype" w:hAnsi="Palatino Linotype" w:cs="Palatino Linotype"/>
          <w:b/>
          <w:bCs/>
        </w:rPr>
        <w:t>Mindi Guarino, CMA</w:t>
      </w:r>
    </w:p>
    <w:p w14:paraId="1D0313A8" w14:textId="77777777" w:rsidR="00E110AD" w:rsidRDefault="00000000">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Director of Career Services</w:t>
      </w:r>
      <w:r>
        <w:rPr>
          <w:rFonts w:ascii="Palatino Linotype" w:eastAsia="Palatino Linotype" w:hAnsi="Palatino Linotype" w:cs="Palatino Linotype"/>
        </w:rPr>
        <w:br/>
        <w:t>Contra Costa Medical Career College</w:t>
      </w:r>
    </w:p>
    <w:p w14:paraId="1A15DFB6" w14:textId="77777777" w:rsidR="00E110AD" w:rsidRDefault="00000000">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(925-757-2900)</w:t>
      </w:r>
      <w:r>
        <w:rPr>
          <w:rFonts w:ascii="Palatino Linotype" w:eastAsia="Palatino Linotype" w:hAnsi="Palatino Linotype" w:cs="Palatino Linotype"/>
        </w:rPr>
        <w:br/>
        <w:t>Mindi@ccmcc.edu</w:t>
      </w:r>
    </w:p>
    <w:sectPr w:rsidR="00E110AD">
      <w:pgSz w:w="12240" w:h="15840"/>
      <w:pgMar w:top="520" w:right="840" w:bottom="52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53EB1C49-61D9-4B70-B800-7BEBA6F24038}"/>
    <w:embedBold r:id="rId2" w:fontKey="{CCBB58C3-970B-4EE3-A367-D1233F9678B5}"/>
  </w:font>
  <w:font w:name="Calibri Light">
    <w:panose1 w:val="020F0302020204030204"/>
    <w:charset w:val="00"/>
    <w:family w:val="swiss"/>
    <w:pitch w:val="variable"/>
    <w:sig w:usb0="E4002EFF" w:usb1="C200247B" w:usb2="00000009" w:usb3="00000000" w:csb0="000001FF" w:csb1="00000000"/>
    <w:embedRegular r:id="rId3" w:fontKey="{E95D32D1-31FB-466F-A9CA-EB32248EBB14}"/>
  </w:font>
  <w:font w:name="Calibri">
    <w:panose1 w:val="020F0502020204030204"/>
    <w:charset w:val="00"/>
    <w:family w:val="swiss"/>
    <w:pitch w:val="variable"/>
    <w:sig w:usb0="E4002EFF" w:usb1="C200247B" w:usb2="00000009" w:usb3="00000000" w:csb0="000001FF" w:csb1="00000000"/>
    <w:embedRegular r:id="rId4" w:fontKey="{BBFB1EBA-CA74-4B32-ACF4-7D7A16D0DF0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A8E68AA">
      <w:start w:val="1"/>
      <w:numFmt w:val="bullet"/>
      <w:lvlText w:val=""/>
      <w:lvlJc w:val="left"/>
      <w:pPr>
        <w:ind w:left="720" w:hanging="360"/>
      </w:pPr>
      <w:rPr>
        <w:rFonts w:ascii="Symbol" w:hAnsi="Symbol"/>
      </w:rPr>
    </w:lvl>
    <w:lvl w:ilvl="1" w:tplc="E3DC2E0A">
      <w:start w:val="1"/>
      <w:numFmt w:val="bullet"/>
      <w:lvlText w:val="o"/>
      <w:lvlJc w:val="left"/>
      <w:pPr>
        <w:tabs>
          <w:tab w:val="num" w:pos="1440"/>
        </w:tabs>
        <w:ind w:left="1440" w:hanging="360"/>
      </w:pPr>
      <w:rPr>
        <w:rFonts w:ascii="Courier New" w:hAnsi="Courier New"/>
      </w:rPr>
    </w:lvl>
    <w:lvl w:ilvl="2" w:tplc="9B6613F2">
      <w:start w:val="1"/>
      <w:numFmt w:val="bullet"/>
      <w:lvlText w:val=""/>
      <w:lvlJc w:val="left"/>
      <w:pPr>
        <w:tabs>
          <w:tab w:val="num" w:pos="2160"/>
        </w:tabs>
        <w:ind w:left="2160" w:hanging="360"/>
      </w:pPr>
      <w:rPr>
        <w:rFonts w:ascii="Wingdings" w:hAnsi="Wingdings"/>
      </w:rPr>
    </w:lvl>
    <w:lvl w:ilvl="3" w:tplc="9A3423B8">
      <w:start w:val="1"/>
      <w:numFmt w:val="bullet"/>
      <w:lvlText w:val=""/>
      <w:lvlJc w:val="left"/>
      <w:pPr>
        <w:tabs>
          <w:tab w:val="num" w:pos="2880"/>
        </w:tabs>
        <w:ind w:left="2880" w:hanging="360"/>
      </w:pPr>
      <w:rPr>
        <w:rFonts w:ascii="Symbol" w:hAnsi="Symbol"/>
      </w:rPr>
    </w:lvl>
    <w:lvl w:ilvl="4" w:tplc="CB32D418">
      <w:start w:val="1"/>
      <w:numFmt w:val="bullet"/>
      <w:lvlText w:val="o"/>
      <w:lvlJc w:val="left"/>
      <w:pPr>
        <w:tabs>
          <w:tab w:val="num" w:pos="3600"/>
        </w:tabs>
        <w:ind w:left="3600" w:hanging="360"/>
      </w:pPr>
      <w:rPr>
        <w:rFonts w:ascii="Courier New" w:hAnsi="Courier New"/>
      </w:rPr>
    </w:lvl>
    <w:lvl w:ilvl="5" w:tplc="2ADEF7E8">
      <w:start w:val="1"/>
      <w:numFmt w:val="bullet"/>
      <w:lvlText w:val=""/>
      <w:lvlJc w:val="left"/>
      <w:pPr>
        <w:tabs>
          <w:tab w:val="num" w:pos="4320"/>
        </w:tabs>
        <w:ind w:left="4320" w:hanging="360"/>
      </w:pPr>
      <w:rPr>
        <w:rFonts w:ascii="Wingdings" w:hAnsi="Wingdings"/>
      </w:rPr>
    </w:lvl>
    <w:lvl w:ilvl="6" w:tplc="2D6E3550">
      <w:start w:val="1"/>
      <w:numFmt w:val="bullet"/>
      <w:lvlText w:val=""/>
      <w:lvlJc w:val="left"/>
      <w:pPr>
        <w:tabs>
          <w:tab w:val="num" w:pos="5040"/>
        </w:tabs>
        <w:ind w:left="5040" w:hanging="360"/>
      </w:pPr>
      <w:rPr>
        <w:rFonts w:ascii="Symbol" w:hAnsi="Symbol"/>
      </w:rPr>
    </w:lvl>
    <w:lvl w:ilvl="7" w:tplc="C24EBA5E">
      <w:start w:val="1"/>
      <w:numFmt w:val="bullet"/>
      <w:lvlText w:val="o"/>
      <w:lvlJc w:val="left"/>
      <w:pPr>
        <w:tabs>
          <w:tab w:val="num" w:pos="5760"/>
        </w:tabs>
        <w:ind w:left="5760" w:hanging="360"/>
      </w:pPr>
      <w:rPr>
        <w:rFonts w:ascii="Courier New" w:hAnsi="Courier New"/>
      </w:rPr>
    </w:lvl>
    <w:lvl w:ilvl="8" w:tplc="42B8F66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099CE0C6">
      <w:start w:val="1"/>
      <w:numFmt w:val="bullet"/>
      <w:lvlText w:val=""/>
      <w:lvlJc w:val="left"/>
      <w:pPr>
        <w:ind w:left="720" w:hanging="360"/>
      </w:pPr>
      <w:rPr>
        <w:rFonts w:ascii="Symbol" w:hAnsi="Symbol"/>
      </w:rPr>
    </w:lvl>
    <w:lvl w:ilvl="1" w:tplc="B3C65F56">
      <w:start w:val="1"/>
      <w:numFmt w:val="bullet"/>
      <w:lvlText w:val="o"/>
      <w:lvlJc w:val="left"/>
      <w:pPr>
        <w:tabs>
          <w:tab w:val="num" w:pos="1440"/>
        </w:tabs>
        <w:ind w:left="1440" w:hanging="360"/>
      </w:pPr>
      <w:rPr>
        <w:rFonts w:ascii="Courier New" w:hAnsi="Courier New"/>
      </w:rPr>
    </w:lvl>
    <w:lvl w:ilvl="2" w:tplc="BDCA66B8">
      <w:start w:val="1"/>
      <w:numFmt w:val="bullet"/>
      <w:lvlText w:val=""/>
      <w:lvlJc w:val="left"/>
      <w:pPr>
        <w:tabs>
          <w:tab w:val="num" w:pos="2160"/>
        </w:tabs>
        <w:ind w:left="2160" w:hanging="360"/>
      </w:pPr>
      <w:rPr>
        <w:rFonts w:ascii="Wingdings" w:hAnsi="Wingdings"/>
      </w:rPr>
    </w:lvl>
    <w:lvl w:ilvl="3" w:tplc="FE36F2EE">
      <w:start w:val="1"/>
      <w:numFmt w:val="bullet"/>
      <w:lvlText w:val=""/>
      <w:lvlJc w:val="left"/>
      <w:pPr>
        <w:tabs>
          <w:tab w:val="num" w:pos="2880"/>
        </w:tabs>
        <w:ind w:left="2880" w:hanging="360"/>
      </w:pPr>
      <w:rPr>
        <w:rFonts w:ascii="Symbol" w:hAnsi="Symbol"/>
      </w:rPr>
    </w:lvl>
    <w:lvl w:ilvl="4" w:tplc="50509B56">
      <w:start w:val="1"/>
      <w:numFmt w:val="bullet"/>
      <w:lvlText w:val="o"/>
      <w:lvlJc w:val="left"/>
      <w:pPr>
        <w:tabs>
          <w:tab w:val="num" w:pos="3600"/>
        </w:tabs>
        <w:ind w:left="3600" w:hanging="360"/>
      </w:pPr>
      <w:rPr>
        <w:rFonts w:ascii="Courier New" w:hAnsi="Courier New"/>
      </w:rPr>
    </w:lvl>
    <w:lvl w:ilvl="5" w:tplc="CF207EF4">
      <w:start w:val="1"/>
      <w:numFmt w:val="bullet"/>
      <w:lvlText w:val=""/>
      <w:lvlJc w:val="left"/>
      <w:pPr>
        <w:tabs>
          <w:tab w:val="num" w:pos="4320"/>
        </w:tabs>
        <w:ind w:left="4320" w:hanging="360"/>
      </w:pPr>
      <w:rPr>
        <w:rFonts w:ascii="Wingdings" w:hAnsi="Wingdings"/>
      </w:rPr>
    </w:lvl>
    <w:lvl w:ilvl="6" w:tplc="BC963E30">
      <w:start w:val="1"/>
      <w:numFmt w:val="bullet"/>
      <w:lvlText w:val=""/>
      <w:lvlJc w:val="left"/>
      <w:pPr>
        <w:tabs>
          <w:tab w:val="num" w:pos="5040"/>
        </w:tabs>
        <w:ind w:left="5040" w:hanging="360"/>
      </w:pPr>
      <w:rPr>
        <w:rFonts w:ascii="Symbol" w:hAnsi="Symbol"/>
      </w:rPr>
    </w:lvl>
    <w:lvl w:ilvl="7" w:tplc="28604DAC">
      <w:start w:val="1"/>
      <w:numFmt w:val="bullet"/>
      <w:lvlText w:val="o"/>
      <w:lvlJc w:val="left"/>
      <w:pPr>
        <w:tabs>
          <w:tab w:val="num" w:pos="5760"/>
        </w:tabs>
        <w:ind w:left="5760" w:hanging="360"/>
      </w:pPr>
      <w:rPr>
        <w:rFonts w:ascii="Courier New" w:hAnsi="Courier New"/>
      </w:rPr>
    </w:lvl>
    <w:lvl w:ilvl="8" w:tplc="1CD6B208">
      <w:start w:val="1"/>
      <w:numFmt w:val="bullet"/>
      <w:lvlText w:val=""/>
      <w:lvlJc w:val="left"/>
      <w:pPr>
        <w:tabs>
          <w:tab w:val="num" w:pos="6480"/>
        </w:tabs>
        <w:ind w:left="6480" w:hanging="360"/>
      </w:pPr>
      <w:rPr>
        <w:rFonts w:ascii="Wingdings" w:hAnsi="Wingdings"/>
      </w:rPr>
    </w:lvl>
  </w:abstractNum>
  <w:num w:numId="1" w16cid:durableId="2012102583">
    <w:abstractNumId w:val="0"/>
  </w:num>
  <w:num w:numId="2" w16cid:durableId="12781745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isplayBackgroundShape/>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0AD"/>
    <w:rsid w:val="00467C6D"/>
    <w:rsid w:val="00E11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6E2A3"/>
  <w15:docId w15:val="{C33DE1D7-F1A3-48B0-B1E0-B063723E3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pacing w:line="340" w:lineRule="atLeast"/>
    </w:pPr>
  </w:style>
  <w:style w:type="paragraph" w:customStyle="1" w:styleId="divdocumentdivfirstsection">
    <w:name w:val="div_document_div_firstsection"/>
    <w:basedOn w:val="Normal"/>
  </w:style>
  <w:style w:type="paragraph" w:customStyle="1" w:styleId="divdocumentdivparagraph">
    <w:name w:val="div_document_div_paragraph"/>
    <w:basedOn w:val="Normal"/>
  </w:style>
  <w:style w:type="paragraph" w:customStyle="1" w:styleId="divdocumentdivname">
    <w:name w:val="div_document_div_name"/>
    <w:basedOn w:val="Normal"/>
    <w:rPr>
      <w:color w:val="000000"/>
    </w:rPr>
  </w:style>
  <w:style w:type="character" w:customStyle="1" w:styleId="span">
    <w:name w:val="span"/>
    <w:basedOn w:val="DefaultParagraphFont"/>
    <w:rPr>
      <w:sz w:val="24"/>
      <w:szCs w:val="24"/>
      <w:bdr w:val="none" w:sz="0" w:space="0" w:color="auto"/>
      <w:vertAlign w:val="baseline"/>
    </w:rPr>
  </w:style>
  <w:style w:type="paragraph" w:customStyle="1" w:styleId="divdocumentdivlowerborder">
    <w:name w:val="div_document_div_lowerborder"/>
    <w:basedOn w:val="Normal"/>
    <w:pPr>
      <w:pBdr>
        <w:top w:val="single" w:sz="8" w:space="0" w:color="000000"/>
        <w:bottom w:val="single" w:sz="24" w:space="0" w:color="000000"/>
      </w:pBdr>
      <w:spacing w:line="0" w:lineRule="atLeast"/>
    </w:pPr>
    <w:rPr>
      <w:color w:val="000000"/>
      <w:sz w:val="0"/>
      <w:szCs w:val="0"/>
    </w:rPr>
  </w:style>
  <w:style w:type="paragraph" w:customStyle="1" w:styleId="div">
    <w:name w:val="div"/>
    <w:basedOn w:val="Normal"/>
  </w:style>
  <w:style w:type="paragraph" w:customStyle="1" w:styleId="divdocumentdivSECTIONCNTC">
    <w:name w:val="div_document_div_SECTION_CNTC"/>
    <w:basedOn w:val="Normal"/>
    <w:pPr>
      <w:pBdr>
        <w:bottom w:val="none" w:sz="0" w:space="6" w:color="auto"/>
      </w:pBdr>
    </w:pPr>
  </w:style>
  <w:style w:type="paragraph" w:customStyle="1" w:styleId="divaddress">
    <w:name w:val="div_address"/>
    <w:basedOn w:val="div"/>
    <w:pPr>
      <w:spacing w:line="320" w:lineRule="atLeast"/>
      <w:jc w:val="center"/>
    </w:pPr>
    <w:rPr>
      <w:sz w:val="22"/>
      <w:szCs w:val="22"/>
    </w:rPr>
  </w:style>
  <w:style w:type="character" w:customStyle="1" w:styleId="divaddressli">
    <w:name w:val="div_address_li"/>
    <w:basedOn w:val="DefaultParagraphFont"/>
  </w:style>
  <w:style w:type="character" w:customStyle="1" w:styleId="documentzipsuffix">
    <w:name w:val="document_zipsuffix"/>
    <w:basedOn w:val="DefaultParagraphFont"/>
  </w:style>
  <w:style w:type="character" w:customStyle="1" w:styleId="documentzipprefix">
    <w:name w:val="document_zipprefix"/>
    <w:basedOn w:val="DefaultParagraphFont"/>
    <w:rPr>
      <w:vanish/>
    </w:rPr>
  </w:style>
  <w:style w:type="paragraph" w:customStyle="1" w:styleId="divdocumentsection">
    <w:name w:val="div_document_section"/>
    <w:basedOn w:val="Normal"/>
  </w:style>
  <w:style w:type="paragraph" w:customStyle="1" w:styleId="divdocumentdivheading">
    <w:name w:val="div_document_div_heading"/>
    <w:basedOn w:val="Normal"/>
  </w:style>
  <w:style w:type="paragraph" w:customStyle="1" w:styleId="divdocumentdivsectiontitle">
    <w:name w:val="div_document_div_sectiontitle"/>
    <w:basedOn w:val="Normal"/>
    <w:pPr>
      <w:spacing w:line="380" w:lineRule="atLeast"/>
    </w:pPr>
    <w:rPr>
      <w:color w:val="000000"/>
      <w:sz w:val="28"/>
      <w:szCs w:val="28"/>
    </w:rPr>
  </w:style>
  <w:style w:type="paragraph" w:customStyle="1" w:styleId="divdocumentsinglecolumn">
    <w:name w:val="div_document_singlecolumn"/>
    <w:basedOn w:val="Normal"/>
  </w:style>
  <w:style w:type="paragraph" w:customStyle="1" w:styleId="p">
    <w:name w:val="p"/>
    <w:basedOn w:val="Normal"/>
  </w:style>
  <w:style w:type="paragraph" w:customStyle="1" w:styleId="ulli">
    <w:name w:val="ul_li"/>
    <w:basedOn w:val="Normal"/>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b/>
      <w:bCs/>
      <w:sz w:val="24"/>
      <w:szCs w:val="24"/>
      <w:bdr w:val="none" w:sz="0" w:space="0" w:color="auto"/>
      <w:vertAlign w:val="baseline"/>
    </w:rPr>
  </w:style>
  <w:style w:type="character" w:customStyle="1" w:styleId="spanpaddedline">
    <w:name w:val="span_paddedline"/>
    <w:basedOn w:val="span"/>
    <w:rPr>
      <w:sz w:val="24"/>
      <w:szCs w:val="24"/>
      <w:bdr w:val="none" w:sz="0" w:space="0" w:color="auto"/>
      <w:vertAlign w:val="baseline"/>
    </w:rPr>
  </w:style>
  <w:style w:type="paragraph" w:customStyle="1" w:styleId="spanpaddedlineParagraph">
    <w:name w:val="span_paddedline Paragraph"/>
    <w:basedOn w:val="spanParagraph"/>
  </w:style>
  <w:style w:type="paragraph" w:customStyle="1" w:styleId="spanParagraph">
    <w:name w:val="span Paragraph"/>
    <w:basedOn w:val="Normal"/>
  </w:style>
  <w:style w:type="character" w:customStyle="1" w:styleId="spancompanyname">
    <w:name w:val="span_companyname"/>
    <w:basedOn w:val="span"/>
    <w:rPr>
      <w:b/>
      <w:bCs/>
      <w:sz w:val="24"/>
      <w:szCs w:val="24"/>
      <w:bdr w:val="none" w:sz="0" w:space="0" w:color="auto"/>
      <w:vertAlign w:val="baseline"/>
    </w:rPr>
  </w:style>
  <w:style w:type="character" w:customStyle="1" w:styleId="spandegree">
    <w:name w:val="span_degree"/>
    <w:basedOn w:val="span"/>
    <w:rPr>
      <w:b/>
      <w:bCs/>
      <w:sz w:val="24"/>
      <w:szCs w:val="24"/>
      <w:bdr w:val="none" w:sz="0" w:space="0" w:color="auto"/>
      <w:vertAlign w:val="baseline"/>
    </w:rPr>
  </w:style>
  <w:style w:type="character" w:customStyle="1" w:styleId="Strong1">
    <w:name w:val="Strong1"/>
    <w:basedOn w:val="DefaultParagraphFont"/>
    <w:rPr>
      <w:sz w:val="24"/>
      <w:szCs w:val="24"/>
      <w:bdr w:val="none" w:sz="0" w:space="0" w:color="auto"/>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393</Words>
  <Characters>2244</Characters>
  <Application>Microsoft Office Word</Application>
  <DocSecurity>0</DocSecurity>
  <Lines>18</Lines>
  <Paragraphs>5</Paragraphs>
  <ScaleCrop>false</ScaleCrop>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Madelaine  Insua</dc:title>
  <dc:creator>Dan Austin</dc:creator>
  <cp:lastModifiedBy>Dan Austin</cp:lastModifiedBy>
  <cp:revision>2</cp:revision>
  <dcterms:created xsi:type="dcterms:W3CDTF">2023-11-23T02:02:00Z</dcterms:created>
  <dcterms:modified xsi:type="dcterms:W3CDTF">2023-11-23T02:02:00Z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ODIAAB+LCAAAAAAABAAVmbXWs2oYRC+IArfiFLi7hg53d67+fH+blYSXR2b2ACmKFI7yAgERKM6gGEULAk1hPIqzDArDkOiuBd2JSKnU05gYfH1PG0hshS9YcUi0+a7yr18PhBOvu0fNhouGGbxcqsZzMq6K0Fw3Id50YXsiX/IbAOdZ0XJwacqfJqN7uoIHXr5hoiP6cTCM2P2mqQij1YdpT2QsUshRavTPOTAGyEE8rw6g51lS3u2vbVH/mhX</vt:lpwstr>
  </property>
  <property fmtid="{D5CDD505-2E9C-101B-9397-08002B2CF9AE}" pid="3" name="x1ye=1">
    <vt:lpwstr>gqrfj55SvLT+FVnrVKRm4g/hAPGbB/tSdfsZyDDeBdWxPcaVpHju6DC3vF/k/HnV88++wvhpIqLc9pTDxnHWODSxDB32aEisdIT0DPFnK28p3dJmhs1RYBozsyiLunEMGgrY8pBkxJqRjiVHFh9Ca0jMmC1miUTlsLRIcLuHrM5mgU60sTCwxUORFll/Q5ULl+jmzr0teHBNUMJ7RvFc0ui62TKKCmpPi2ReSv0PfJc7UdaHsGGUu61cgnbuJKX</vt:lpwstr>
  </property>
  <property fmtid="{D5CDD505-2E9C-101B-9397-08002B2CF9AE}" pid="4" name="x1ye=10">
    <vt:lpwstr>1/23ryf5dDnJ2LOykZ+j/XO4xFGMLuplbTweWMFZfg7lZYf/46G/7JM9aqYCWZScUWK976iVMaN0tOAuSQG0awxxyms3egSYQ45Ps6l8pXF7JOcX1coCuUbafmlBQ8EFeO5MW0NLJI1rPLT7yjW2X65e2J9o94r6BaeEizxwx6YBDn7Qu63v77VHXt48koX3+pdVy8HHWk3ZyR2rb95r8B5PIfyQMkA0ai0OtGhcpwbhHj3/psXzGkfhWCl5CgF</vt:lpwstr>
  </property>
  <property fmtid="{D5CDD505-2E9C-101B-9397-08002B2CF9AE}" pid="5" name="x1ye=11">
    <vt:lpwstr>z63SEjFD39Ym88UNbmFnGFYMfi9LryCbOAr+c/kG17p1SrwaheOQCvjevQzllolbNpluyzAAzZBvExXNvwPTgzF/Gqo6GjtjpBjzEGdCGcGZXHTV2QnxC7SaawfBbZSHPSjFnngMBp4M3cWyWd97F9c2QoDzP+Wj+WU0VXKP16sYAZl+lI/BZ/Ut8S0eduh7qgC+RSYjVsdtO4s0pgE1aidK6RfopEhOdCDfzaIoD78YAQfW6OMVLxHk9XMCAHB</vt:lpwstr>
  </property>
  <property fmtid="{D5CDD505-2E9C-101B-9397-08002B2CF9AE}" pid="6" name="x1ye=12">
    <vt:lpwstr>MMAfN8LMWuvbtSySYb5KHPZwx2UMpaK/bKB+NSUCH/0APb2F0oEgRXTsrOFtpfDnwc+ULwmSLqCGSng6ZLqh/cECCmimdN0IW+S2kPeaJn1RcJP0i62+sPeWpufcrQ/KK5jetgw/jNZ9K4N6dq22xTMLKDkzz/D2udn4WvkE4cyp0Ajv7Ldof1zEOYCTRMeUad2s6Zi841eBP3tYciOGSxEVTqF6YX2dZCuGjI6MGljGo0IkXOeWrlb/HpfP0C6</vt:lpwstr>
  </property>
  <property fmtid="{D5CDD505-2E9C-101B-9397-08002B2CF9AE}" pid="7" name="x1ye=13">
    <vt:lpwstr>zymEcjFSpiR4ntiOrVZFGENtPau3NH6EEeU15Zb/BfRwma8kMwY5scWqfawFjwR/9LA4qnjenJmqtzHJClDG4berX1kqoWELmyKJx5yB+XMGvYVydRIqBVcAvT/r2o07JfrRLPRKO/bVK8fW8b7ZgaHFreuuU0gobhY41g9lJ2i8eq2rRohTBJqjjQxEgT0ipAxaxHShEcakuv7eLW0/YMMFPj8aq4NWZ2Oa0CUejypP1EeMi/AOQZ5XkI5ZEBS</vt:lpwstr>
  </property>
  <property fmtid="{D5CDD505-2E9C-101B-9397-08002B2CF9AE}" pid="8" name="x1ye=14">
    <vt:lpwstr>uSkVT7tuCrmruVAKIrN/DWolG19XYhbf7dYLjJHaMT0cZWHxj9BsLa9k/nmkKOoyi9ceGb3uMQNKDU3seeTAiLWwAQUNhNt5zl9hnNmPahe4dtLVlbIiKU8CkCOravxrVS4hp/y16EpZNnW+BVmW6iiW2aluHVPxuMUFsifJF2xjPUx2WDcEvcTmiRkntiXDvl7wRUm+tyNtYZaOLsrny8Npa7sjKrE+uvVQ/Dolsf1ZL74OFdikvqjon5q2NRs</vt:lpwstr>
  </property>
  <property fmtid="{D5CDD505-2E9C-101B-9397-08002B2CF9AE}" pid="9" name="x1ye=15">
    <vt:lpwstr>KIsY7FTx9LiT4ZvUqUA1WlFMKcDhNpm3UIXDiMs/YSKbEcvRLeW4+MJ5u8Io0HS0+bgSNdokg4W/c2ROwm+X6XTP3O5u/LWGDT+SdZ+apAnpMWfG3bcaJ0FLj5pWs8IqjUapm2dVRSDnh2chOUcduu798MQsMPik3AXy3fQWdVoiiMv0aF9kus3Mm1p8tmi3loxBnUlEmDDjS3pyWZcvmnRfbQvlJoZOpdvV/Iwa7jWPrf/pu7L7bOZqMaS4vbb</vt:lpwstr>
  </property>
  <property fmtid="{D5CDD505-2E9C-101B-9397-08002B2CF9AE}" pid="10" name="x1ye=16">
    <vt:lpwstr>dVAfG/x7Q1fCgev07ngnDR0jk+pPpk2JIN2r+gOBC6TSljOqKKiTbWeOJX6gO6CKLVZuycROkY1uwDFO/vqLPZLNt45JS3XzDM8k6lTHXsmR0BtcYiGOX0KhxlXGw0MN9zqRn2EDj7/htpwzC67GhDYFjsujeeA7kAEg9ZZDBL00PdfqR31mgP7k38CROre2YgWYYtudw3XRHbH8zuMZQg+vzuc4aCycZV6JGvY06RDR8SbaQh1kFA/PDAyuuHG</vt:lpwstr>
  </property>
  <property fmtid="{D5CDD505-2E9C-101B-9397-08002B2CF9AE}" pid="11" name="x1ye=17">
    <vt:lpwstr>Szsv8iLgD7zUz/ObTClubNslTPDSblD9CVaAMKz9tgEn+zNBeOljID9wfJ+OEpG8oSNSv15v7lgHZJmM1rpSxMEaDrKGqWphR1CEAWobMBLWgzNzYV4cvcMWI8Pl1YGdE9FM6dHUN9ohhJWKxTCou/SqqWDpQQnwxuqeQieHkvDyhd0a/Fnti3jSSVQLlBo+NxQQfY+z4UCBp3CvUj1j7e5bE5DOAAb91sBZJx/xz79gPSTJ+5vhVxW2lXZoO5y</vt:lpwstr>
  </property>
  <property fmtid="{D5CDD505-2E9C-101B-9397-08002B2CF9AE}" pid="12" name="x1ye=18">
    <vt:lpwstr>/MeF8eqxF+wzxetBBAwOCPhoXzWMdh3jaw9GDrQKP8yO6BLm/L86SYJ7xKi4BaQEf6JBSKNrDUGw3MsRscfwu7sycmiPt1Ido/uh6UfYR9EHXL68HyNIP1VCftn70Z6YrX5sY08pSMZ0WwvDAda644idPER/xG2okad6HcS38Yjqb95BzcPKP8ie5Jy/ZNtrtXmoPFpXPBLNe54LyFYnEpOKIXLOJyHZKEIMPL4n9gKHJC3YVSeBhQFz5n/1Ozu</vt:lpwstr>
  </property>
  <property fmtid="{D5CDD505-2E9C-101B-9397-08002B2CF9AE}" pid="13" name="x1ye=19">
    <vt:lpwstr>1hVwssiJSbISNSN6IpwJo/kC8AdVRlDgJxBNRYlR61Pc+3Q7hu55vmLw1rF6n8/2zE45upxh96/4L6W0+xPqOQ6TWCuKHnMqvotfFHPwyDxY5N4tIbPFbmMzGDtecle9+t3Y7u0i+ZdDjiN5GBchnTj83qLQNWRIK09gdMamPWBLnDMTdZ/gjstcKCsRULPwVsgZS3FskPe+HcIhsHefPdUcApLnhSa9CvUTaqVAx9nekaLOG3W+EN5jeff6Xhk</vt:lpwstr>
  </property>
  <property fmtid="{D5CDD505-2E9C-101B-9397-08002B2CF9AE}" pid="14" name="x1ye=2">
    <vt:lpwstr>0/H5Ngq0vb1K7i56QI2CIu1KcQdqF9SJcr3bjsO9KonSLFKJ1XbKPSvt5ko4RkFd9VoTny4yuVHbRTYFE8nuz+pW2bThB+lz7hZ1Y/tTSGdDxUHpo5PolMEq9zGGfggRZpOB8GCODv72pONj098qkMQvxc0nd60tAMn4hd8ztiDOHr8CjtKjA5uqHBG2N/lKrPnjXupcH/5CoQKxKuwVfQyIv+aasjJ/HVhvJrHBu2m8II+o7GbYj7dXYrrOfWj</vt:lpwstr>
  </property>
  <property fmtid="{D5CDD505-2E9C-101B-9397-08002B2CF9AE}" pid="15" name="x1ye=20">
    <vt:lpwstr>8PEi8M8Tiwh8/uQeYoZe7dh1hWCiu6WzblUMHCkb0/DsAjuJiki/oPicRwKYITLMYN5bV3GXUHiF40e3LvdXVBl/vBSDU81pH/8ATXl/xon8UFcHMpjz6eiq2lZ75o8rmYNrIz1vcYf6NrnH/uHRzIdSC3da7hvrHuUasWaO7V+LFXvd4XRrXn+KJaCqb+1/mS6DhGTttiWjuwtWtkZvehYok2blBZWQJ10hKV67QaKjxzr7k15A2d+HbBXKslJ</vt:lpwstr>
  </property>
  <property fmtid="{D5CDD505-2E9C-101B-9397-08002B2CF9AE}" pid="16" name="x1ye=21">
    <vt:lpwstr>itJGqRrbZ0ZRS1WUe1itpU/YUG4BQi31Ar968k8BZaf8OXvvlFBd2hJwXmy2kSdb3J/ylzYVct5QKYeoNGu5bTg2RjOZFZUMoDs/MAlQVYx/OA0AmGViBt+evkCvC/RTT8Ztruq0MpqgimkWwO+Hd+0NRcvlTQAAUlwH+c5Dh7jOnO3oJ5V+CMXMbKG9+ULzwchcC9gyoxOTICw6ypsV6W2tTOUUCknf4DO8WEaWjXFO69TJP9wUiTaEnyfctP0</vt:lpwstr>
  </property>
  <property fmtid="{D5CDD505-2E9C-101B-9397-08002B2CF9AE}" pid="17" name="x1ye=22">
    <vt:lpwstr>b/jXSL5oWaqC64NgJdj/J3JPMlVF52D6z12uO8QBE7VoSjuYlAzwwnOqo+0z7SNefv4KY5KMiAkB/J/ztYoRZGc0ciqgTLYqt/OXjJ1e3zurIhLfMJjnokTMEBARokUicx5tZcR9dOwugSmTEkWWB9puW5BCZ8Iazj3sM3dppUlMGr/8DWe1yEIz4htBMKOYNVMUzjIKWfGdg+vMxKpr2U8P4ljhXmmGrGpPHPXti+8esu/nNdH5EF9CcAilpDO</vt:lpwstr>
  </property>
  <property fmtid="{D5CDD505-2E9C-101B-9397-08002B2CF9AE}" pid="18" name="x1ye=23">
    <vt:lpwstr>DxmE6T9WegvvHgHo4OfyhTk6GLCnX6hubEFqV05GHY4Ww1U4tLihjQnkBdGj1Hr7yurtXhp32M9uqHOVO1rWaRzMSy1W4FUZYU1itm/Z7Zj+BeZV4QF/d4F0hoYTE4UAdky1dRLJ1AgjqORoSFLzRMey9M5nSCDbd7yBJ3urv1352emGsfh9vyixsXf51FUzGyphZCJYQ5Xl+UeBGHmcD826FdZVr6/tIEmTNJ+X16UF32IHTkMvCT/3lU8ywdi</vt:lpwstr>
  </property>
  <property fmtid="{D5CDD505-2E9C-101B-9397-08002B2CF9AE}" pid="19" name="x1ye=24">
    <vt:lpwstr>Q82sBzOePqpUNiM4EWKWnbaOFJIEFVN0biX7NEdOJBPXdb4zV/l55FuoKRVPgOhL1Og9sr0SqEcyrW9VT5ip+SoZDvOn52lyWXQ+UBmSWTWCcNbuo3gpRjSL9iUlknk4tnsaBFTi/XusyAyNBX27unrfOMtjm1OH6gGHMvYdCDOU8+7EIFRTuNQ/WIbI6g+t5GMF/24LNTUpZJ2cRjn0kFFtLUL4Gp0K/0t4AYl5YxK8TH8qbtm8KQnuPvHDOu8</vt:lpwstr>
  </property>
  <property fmtid="{D5CDD505-2E9C-101B-9397-08002B2CF9AE}" pid="20" name="x1ye=25">
    <vt:lpwstr>UW7+Im2RIsojmah2bFpkvUnSxDxk4JmTodeHHvX1jpfRcsN3+R0Z8zSv0nsLG2+FAMyyrs22FLGK0Lw3sd+f57YR2O2Caa0/JaoW78b6YgFGIk4ZcYq21m8+GUv5YSH78eAwZso9/Zcki9o/rj0/qVBNLuck0WH8cCAAlzN9qVVF8nWV86pHw56lqmlYURtXmiDPNX09eit+7k4WTXWPSxlueXvz8H3Kk/dblIATM5rbbU6wcLwlcYvo74mWlOf</vt:lpwstr>
  </property>
  <property fmtid="{D5CDD505-2E9C-101B-9397-08002B2CF9AE}" pid="21" name="x1ye=26">
    <vt:lpwstr>tcrf3HaMaW9jDjQelILs/Dvr2/NXEArtiYgdDQIMSEm8QiWsCyruJUtA+20d6tQozCbm8+mk5aIS5pmtTvHXrOdGtfyvA7xCHdGywW5hF7MPjacxGQiA2ZCfFZr2rlCrP4UpJu1bnsQlgKXmzOBv7WgKXNHRKr5eqaFR+IxG/h2VMRwUgmplt09NWBqV7r1y1JeMrA4rDmJGU77u8aa7W/JgMjTJAr3ely5LSzX9gUdyqLNi75Nt99qjzjG5xpk</vt:lpwstr>
  </property>
  <property fmtid="{D5CDD505-2E9C-101B-9397-08002B2CF9AE}" pid="22" name="x1ye=27">
    <vt:lpwstr>0sEn2Gu163VQWr0CBw0gd+SwkiD1t0zDXQ0H0bWrKuqf2jbKrYq3UNYSKIHd/VP4djFnJzsd3KHMBlfMl8mbQXCuelbVRvkVqBzSxNFyQCu8KR8uu3oo7C0cKupzfrt1v8OVitA23VyXSIXjqLWk6Qmn9zVjviA6HjY2qSDVIDk49LnpUAI5LdqU3yGs8eSIFYZD1qNf9RqsDpLi6+Wp9ITxOCTt+CXkrF3/kWYkrtbmKOsXOW4tfFmjQD/PD05</vt:lpwstr>
  </property>
  <property fmtid="{D5CDD505-2E9C-101B-9397-08002B2CF9AE}" pid="23" name="x1ye=28">
    <vt:lpwstr>Q8e9VyRFoB/ktmWqgiRrtdesOpwWzpo9wKiSboOChj46JpqesohEQEssPEJk+YrpH/w0Gr4FdBuXkaoMemFVmM6dniINQ7fU92neTJVn+za386bMPYTtnuqH+xnR0ja95hXT7pBsJjWNy7eMFitd7zbOtofwmB1auUQ5A79LVKXAJ9cWgMzT/L7hLwL83SoWAC2gm4RZWH8sZMI8IE6gL1xiEFt1gAUa/i6tFYJ/zitneQNJi4R/lchyMB1n5J/</vt:lpwstr>
  </property>
  <property fmtid="{D5CDD505-2E9C-101B-9397-08002B2CF9AE}" pid="24" name="x1ye=29">
    <vt:lpwstr>gFcSTn5ScobujuOHNUOzIZrnkUo76SFn3oeahFueCAsl3uvkge3ONNNiyJMaoeYiRbYRWFn/iuJdR0dG+KbpI0tQN/9m48IIZ36QxbSK5IMrUdjRRWfHvGeeDH7wQWfOfsZn7JGjS0ilR6c2VHwQZw2Gg39mRT2w1mlW//T7BFT50x3jsoQqv1U5yl5T1eob8vtwUjpgwQcpCny4ZqRp5AopVM+AbFp1IrdnPCq/DNEwPhPYFwM0f2DL7cT1l6q</vt:lpwstr>
  </property>
  <property fmtid="{D5CDD505-2E9C-101B-9397-08002B2CF9AE}" pid="25" name="x1ye=3">
    <vt:lpwstr>alQ5PwQ54x2JEd3yPXi51KX98+FZUiXid+8qEg0VtI6r/uX1XdS7SkleanzVCCwfiA4BMcw5BdyvwG//yj98xW/DN9lklkzAL4McGM653waFcCw70zdhZDyQUzbP12on+XdbMNLBH1LkQRgvFy17CRiyA/YJOipkXyH1NhpJsGdBMD+uw8gF+XG7HipJxAVdqJgHC/j5ijdF7384Q2n3F9v65Z1nzS1DPpYkZFUwiuYCD+ylYcjsy/AWoBfIAyU</vt:lpwstr>
  </property>
  <property fmtid="{D5CDD505-2E9C-101B-9397-08002B2CF9AE}" pid="26" name="x1ye=30">
    <vt:lpwstr>WOwQip+gUXPKDImeavw32p9U0l44K0ld4lXvuDSjpu5jARBGthz/tOqr/sPFitzwTP5Oi3S5yYkiWtrrDwhQUgnci8XK1Q0i2bABZgnk3sAr4qmjzFiDnzBrzWrk0Hp/9sEcutTaAmjJ0bpC/8RvBEugWXRD4Hk4/IKju3Si0rOGbkvHlF3twGNXxeJfxoaNcsX/V+tKuxiCPKAj3I668ewppkvGN1d/QVuNuFCAq19G9IsbZsIWDa6XCfr7mbv</vt:lpwstr>
  </property>
  <property fmtid="{D5CDD505-2E9C-101B-9397-08002B2CF9AE}" pid="27" name="x1ye=31">
    <vt:lpwstr>Si/uq9zJEIT0OMhcO8r2/bqVoPHkpOC4ssMKMGwRQmwxKYliVSOIjl6xtLT7F0DLpzlMVeTOJTZXnJrrP5pRG3ghNQ1S0xAN0jnIam0um6aoN798xvddef5XOxoFRWrEWYp8Za3PP373LdkVa7hqJPaRvuZA0i+qUaJlD8LUZGsUdnvVxJuSHv9YZvotGDM/enXq7hK6wCtGKqjinGIC1+G4rQtqYFcalKo0g5G+dK5FYfa4qCKQZcRrQv0uHNn</vt:lpwstr>
  </property>
  <property fmtid="{D5CDD505-2E9C-101B-9397-08002B2CF9AE}" pid="28" name="x1ye=32">
    <vt:lpwstr>fiuuueDsANXUeap0sBzVFEgz5kJlFv4BSTF3yf270YKbon0i41EVQF9UwMNeJZws7z8NfIrEKNk/Q4fDeOazoXqUzs7ZJvkVBeFo7YKdIwf+7TmP7GH/p8bs8Te7XE1DUoTD9ryE1N/yDqvehSt+EXgMAGs6beR7WAOZPgYX8b0keI+q8HcL1of92mEHW3xMPVlAUrDhLaHr6piAn3srd6ZMvOp4uamNVWI5r2umFwk2KbWBqfQid4/XWbGIq9/</vt:lpwstr>
  </property>
  <property fmtid="{D5CDD505-2E9C-101B-9397-08002B2CF9AE}" pid="29" name="x1ye=33">
    <vt:lpwstr>jwvS5GTuhiR9VeMvX/ep5Mpsy57tMT6en5H5SYEmZbVQeVHoliWtbp06SPeBUzbhOkJ5coFjbfG9FIpU/TtqxYJMtQbnrn0Zly5/e5peGNyuG0SJrdJxqVbLm7tvk/PbtYvNV2nH39ADae5ijcQ1yGnhNt/wu/AttNvLNIang7PmZ30BWUNzgrxp1UjfT59fm+VT78aeuxLyglrVGLI9GqUM8IaWow1ezkfMkjH1CAu144oQiKfFCBRFC1CVF4V</vt:lpwstr>
  </property>
  <property fmtid="{D5CDD505-2E9C-101B-9397-08002B2CF9AE}" pid="30" name="x1ye=34">
    <vt:lpwstr>P54bNMd9niAG3jz20tabZ2eY9ccqEDucLXCaz/dafrTmhXvj+JKaofGQlqnjAoKsu/nS8cFHTf/VymHobSdaf/3OhP16tVmUq6ySzkMpiQKQROJ8A7FcU69d/6WQLIP4SfcQselwWhafsdtuPh62jTi4sYgwoyLAyxHu9XrN1WoHsow5MZx2lQZQ6if/0F0gzQi6+cDYs/hsjavr/NbtDnhvR+P7izVGXUkGvVeMr75jaQoGo7IX3WB+buyLQ2c</vt:lpwstr>
  </property>
  <property fmtid="{D5CDD505-2E9C-101B-9397-08002B2CF9AE}" pid="31" name="x1ye=35">
    <vt:lpwstr>wsVCXzVte7MpxrBoMFpnVJFx+bpRUm08L0uqKoh477Av0ZptNevgxu/HDkSckj98VkOsBaeKep3BVgEIWtCt+pPEyLpSXssCbg3aT2WX2w86RpG6BE+LVKH87M1xveZmImJzFSEs3kf5Dk6HITlKkh2vip+KjN7hy17DA/g6fw1Y4eiUhLiY6tkluhRnNcMMVU9HR8Zy0RKqXKxnfp2mCJeWWukoBX9kSncmMk7XNuxupo/Nf6blgeOKcBXlb8Z</vt:lpwstr>
  </property>
  <property fmtid="{D5CDD505-2E9C-101B-9397-08002B2CF9AE}" pid="32" name="x1ye=36">
    <vt:lpwstr>JuJwRLC6T2RlPLNzl3nnJ9YT1iBJHcOs9oMzH4crGKHjLv8LCBfN6Ccnm8ON3Ba8LyaoO6PNouy9YLuzmduFz0FkPLFtV+JerLbIBE3/NXbdQCxy2qipwy1Az7ohgyFPLmqpvvP8w50rgMtX7x6xGxml4XX9KLAkhngO7BUVRhGmCMeBTSCYzfeM3TlkJjJulM1r4dm2y16p2wvdvlZEh9mihsy6stauCH+yclZ/+sG+uTuMsevyRKP2fWwGy/S</vt:lpwstr>
  </property>
  <property fmtid="{D5CDD505-2E9C-101B-9397-08002B2CF9AE}" pid="33" name="x1ye=37">
    <vt:lpwstr>dIvaQaBQa4ekSviakgOj99b+cxot+PLhmxOHGMvOx5iFKGVs847typgOl12Kh+RtVq+Yf8IlUlKm6W4yAOWHFeZ7FJ6JDL8uDA+TfEpVyg8IMZr9KyuKjXTMXGxbzHZ+VBMnz3/zNh8l21f3iKlTGCkr2qp9z7Eu/3bPG3nBlr4gtdE5KUS+DSFhJfEJsBeZvBq9VU678DYewjp6zigRqXQHtqx9dNK+KixLJUTs6WYmWtUzC/igggAKjaGJr6O</vt:lpwstr>
  </property>
  <property fmtid="{D5CDD505-2E9C-101B-9397-08002B2CF9AE}" pid="34" name="x1ye=38">
    <vt:lpwstr>nMaHLG7U6DL8VYi38LWMJ/eWZP6Inw4aqDPB70F50pkoNMyPTwO40UnCKhlwRZfdVHHL4ej8hRsYngp/69gJKu1cd1/5ZMwLd9Oe4Dqj4OLlJ2BfEZlNFqCGEwsvhfJhgmEjEvreDq6fkAYApXJ9V8sy3W4B3KvsN+/IK4Gb/LmNNu/O34DMkUeR5OstKSYjNh4Db6CPXfJugJwoZ6TUbOPVVaSEvAmxXR7qjXvyTE0jTm9AJFGkb+s5IcvFJK0</vt:lpwstr>
  </property>
  <property fmtid="{D5CDD505-2E9C-101B-9397-08002B2CF9AE}" pid="35" name="x1ye=39">
    <vt:lpwstr>oYXBrtjaZXId3NtMfCy2fMncXVZoScdCP1urqcU1UWgirbQpMlOnf/Id/3M4CgTaHkppJBoM+cXLl78uksrLR5x4wx+mkj1KXyPueWsd6gFw9rEaUIWpb272+zxH0COjr9On7tHyqrF7tSE7jP9JQVanM41+HGr0h/5aSMOsfxRcAqMN5QnpyaAQQnisXmuNxx5UwRniFKb9ZxAofqJWM38ed85Mdj4GXj0hmTOKkqFQIRPhdfX8RaR8XLECyVi</vt:lpwstr>
  </property>
  <property fmtid="{D5CDD505-2E9C-101B-9397-08002B2CF9AE}" pid="36" name="x1ye=4">
    <vt:lpwstr>CnQXKeasdNJMam6i7thi4OVMt7dgW2HYh1RMT+kU8Gr4FGBvJLJ51emxXW+dDeYIweHnZNjScaiF3rjhrOcjeL4vd3LiajV78ONPUKlXm+Hxsjre37GSh5EcHIRBiNbdh4FLxC+LZv1LQNcso9dnnozkLLSSKO/kMJ++cmP/CNI5Nkn7qcf7Hpoo3OiEgqDv0auzrk/a0Ng1elJ9QjmZ0ljazuxYOpeX/4IR9gD10pyfMCi5l54O/0pZBoDez0g</vt:lpwstr>
  </property>
  <property fmtid="{D5CDD505-2E9C-101B-9397-08002B2CF9AE}" pid="37" name="x1ye=40">
    <vt:lpwstr>Psfnbl1GANitZd5vzcBJNLFx6jaRqiK1NG99jHv+S8ql+j19mNV+dDK5FfxMbcdSfOZLMjyWX/Cl0h8GvJnfvIh0U67NBlPCNzlHg3RazKneFE4LqRhrqO0NEwWey47RktvS1CKvS6f0ISocyZ7RBQhdoWlYjOJxGO1cqrrSn3ULTBy78gP3rgZtfjn8Q4bGfxYrysSupHn42ec/H6IjT8BN/9rRaLF4BUVcetdH8xilTP0USu4PtraKHIq4cLS</vt:lpwstr>
  </property>
  <property fmtid="{D5CDD505-2E9C-101B-9397-08002B2CF9AE}" pid="38" name="x1ye=41">
    <vt:lpwstr>CmuDe2wBQIxBHJ0I8SYqWDkvFNNjURI2UZNPNinJb4crJZTgWwpNY1I8I9S6ieZJUVASTJPHh/lcEmtKq1ttmcRtLNfY3r3R6kkUV/BUhwFo6b0DSKc2fCxBz6pzF/iHns/rZn0gjSqB5v3uJ8e0E+MKmTV1baIQaT0DIItqw3Ep/GjcuZHQZxEcAPjD+GcWhnGh5qc95Xeff15S4AvUDpqOGTYaNb4d4kwbRSGgH2P9WD2dUdUKsSX15MtjbDJ</vt:lpwstr>
  </property>
  <property fmtid="{D5CDD505-2E9C-101B-9397-08002B2CF9AE}" pid="39" name="x1ye=42">
    <vt:lpwstr>t2eKZMyZAaXq3Ppvqwl41IY39Ka+qVyvkJod/ef+Ax70QImoSAgPpI4DYve/UP++RyWXQ3XD+CqEqyLvU0z/y5FP9UQMNXn/4xCKvPJC5RN09gSWfZf9nRSZHkHgHALjpb4gcFa79xPNEl7SRT/3gw22Js6LSgeV3cBK+fdf2owOkdQqKS2Zd+Eji4UetIHxTejU+5eG4iYvPvebt3TRzPI0dimhCACfskQ4DNP0Gun6z2SNVv4gi9jB1o/YWIc</vt:lpwstr>
  </property>
  <property fmtid="{D5CDD505-2E9C-101B-9397-08002B2CF9AE}" pid="40" name="x1ye=43">
    <vt:lpwstr>orpYa2fRwugvWTR5emjMz+z0BwdeB03C2mpZKXCE/HDX9GZwiNRpj9f5h62MdiRWJRL97jTrDpBQeZfqs7avybIOocps9GoUgc9ryei7esmLRvyXE0aWzU9yM5hYt+UYYgkpw7A1sgQvPi9IogIDgBfsnK78tKiITWA0O4Ul7HJshxgXm30UNNTBf+XzBgzsIq6ObVH9V05u4dFHD81vkh1WU2tDp5Kw2fut5kP0SZnehyeyWTyDhvYaJpOly9e</vt:lpwstr>
  </property>
  <property fmtid="{D5CDD505-2E9C-101B-9397-08002B2CF9AE}" pid="41" name="x1ye=44">
    <vt:lpwstr>0XmNE8D33tpK0Tq6SCXanxReJyPsaVrp4Q/cZsa6eNE1TSGl5mzsiTEsLomr5urq+NOnBJNX6g+hpSjPrDvi+G+4gsMrLIUiikGoK+73Evyn/HL/LeuE+iLdOLSL49InC5nz9wERBFuxxM8tTugs6qpPnVrRTYoj2tMu9QcLsRzWg7pslyJtxpl0ZSX91e+YbxNv/9A5jg9LL9fetRJp77jspo87hvMlTUX3nUtXdn0P1vdCpgs0wZUBOKzsoXR</vt:lpwstr>
  </property>
  <property fmtid="{D5CDD505-2E9C-101B-9397-08002B2CF9AE}" pid="42" name="x1ye=45">
    <vt:lpwstr>1yGeZZGR/uFbIJpfLLa1d5O7g7WeDO4RA+YG+oOyHVU3MH4WGK3kXsgHumfXptEYOmnkM0vrXaNS01QupG4FFBXu2LZvfHqONXW3fzWb0hTry4h7zIgj4K/bR+AedpDcGMotI8LAAbxLQUyni/SHfQd2xOSzVTfa38oFBOABAIb480b5Kuzla8cuTKSEgtrVZXtJBRhLJL/sjR2hCijNvxoK+kvDAtKtCEpOqYSTAmOsbOW3nPCSL7CcIoEs+/p</vt:lpwstr>
  </property>
  <property fmtid="{D5CDD505-2E9C-101B-9397-08002B2CF9AE}" pid="43" name="x1ye=46">
    <vt:lpwstr>LeQQxSsV1AgxvRS+gjX15tfvylbzWyTFSHmvZwJRxbUqChO7vbMywJ70OHUczIJSat/jYngPJF1nFN/YD7ghQWyVl11tzVeOwTo59yp4rP5/1It2f/PYrgIoNY0jNK+vsDm3Ds4o9WaNe/w5qhPaOgYuPHsF2URrNRe0xqH4CmbYn+txU5ucm8MAo8CKV/huJarzlazuvPTCU6wJ80KCN/JAmYylBq4BOSAaPzvMc4rq0Z4cJXrskKlSFmu499n</vt:lpwstr>
  </property>
  <property fmtid="{D5CDD505-2E9C-101B-9397-08002B2CF9AE}" pid="44" name="x1ye=47">
    <vt:lpwstr>BIgOrEgSIX/KEwij7BLjjskyQr1pnmKf9P2rEv6/T6jlCgbO6nmOo/Zxr39Z62BnmBffIwV3Hc8tpwWsx990FzlL6Q73N6FrkV9uHP/jvsJxj5CzD7ZSCQfgjXIKhHO54cE8fdXDekPBZyFrZ0ITTZHJAMCb36D5r9+uNDddype4hN0W6wMWZY743+rwUHJ9TIezdLnM3ZCIZH4fvioUFyKrsI/yPx6aAgFg6idMf/3eiWrulnoZjy6VTFcrMf/</vt:lpwstr>
  </property>
  <property fmtid="{D5CDD505-2E9C-101B-9397-08002B2CF9AE}" pid="45" name="x1ye=48">
    <vt:lpwstr>obxCfb9fVKN4F2tEcv+ZrADVkMtOMFr8yyQ3h3ltstdMn8c8caS59oFTuOG6vuvWVV3U+OlnWcBVXA8iYftb3JoXTiLAPp7bDqRYyd5nLxnCp0PxHcLcdxRCBNzC3eZmQxMhAfjQZWtKEJdIv88xSdPbWc4qF7oY0/u3NeJOelC87WmkiD+mMHFmMrbGdvlXsVWbIqVDknzOGs+l1WwDRJHKH07+KN70lrxeJMiizZ/uuq6JTMfuzaaJaeqkDI+</vt:lpwstr>
  </property>
  <property fmtid="{D5CDD505-2E9C-101B-9397-08002B2CF9AE}" pid="46" name="x1ye=49">
    <vt:lpwstr>TC55nLBHrd2c2aWTZO3wstDMqQHZjsZf66Vgc2Rll6OZletCpXjyce0fA+Aa9L5FYsM6bdYxewJtGOgndnNiJ7iwbtoWo+Cwch2dp8O2ypzaj7UnE/qFyz5iPMNP7+VqRYdE/ozNmCUCesh2Ldd5awsFwsipTVmsZ8knSNQWScXoY6bKL+/CR9e0ZHAPSsuiS9yjRIc7p9y9LRcfx7YARgRfJADF7rYd7Vfm6h30zq94tAj/UOLeXHbegeMAK8I</vt:lpwstr>
  </property>
  <property fmtid="{D5CDD505-2E9C-101B-9397-08002B2CF9AE}" pid="47" name="x1ye=5">
    <vt:lpwstr>c57dSJbMLTzaHwnaUpJT87Op8E5ApN2XzQ2KAnXDteUWfFC2wqIjmqrCq6L7IkQcLIGbCreJ3xDbnguLtuEIlLeSnnvZSBjwDUaNHC3BNa7/XjEBFKYQEWKKv6woW0t/jb1E1EBtPBVb6uzXHA9NuYq0FKPhCI/GuK2y2YT7fxcRfgSGtnnPXNqz+lmPUNEuH5oUmY8mepEFz4Db92x5ePt48lHgXw3P0DWIEDaIQmAOiVeQ+vVOzeOPADI6wYu</vt:lpwstr>
  </property>
  <property fmtid="{D5CDD505-2E9C-101B-9397-08002B2CF9AE}" pid="48" name="x1ye=50">
    <vt:lpwstr>sAp0X9knWa5S57PzMVowbGAf7SMcvviwb4Cp6KTLdcNs0RwuT91fOn1/DVJlmy1n4BYbQJc0K2XDFDy3xMHRWN4+FWNY9QAuz206JXVYjfIpetrJrs6CG182w0H/+lF/OzYxIQI246Z94jW70HoQ72CAh6X6fHck+NWXIiiTjtmK35oIX8YzYBCPqvAMN/rxbIg9LlKs9AVzKlWjPGLgelxPyjcGtArFrdGvf7gFpHfl8CcubE/Pff/5pGNAI4M</vt:lpwstr>
  </property>
  <property fmtid="{D5CDD505-2E9C-101B-9397-08002B2CF9AE}" pid="49" name="x1ye=51">
    <vt:lpwstr>gAA</vt:lpwstr>
  </property>
  <property fmtid="{D5CDD505-2E9C-101B-9397-08002B2CF9AE}" pid="50" name="x1ye=6">
    <vt:lpwstr>GiEJwBusZmskNrZnlVGrzq3cvu3phWCmvDN+3fAR1+Mk7j/Kyvg1hi1hgTquIbl6gTKAcWeKfT4I5m1vOvGqTFI1W9mtoqOb1lQMP05ppNZnQkbmqlVd7UF6t9lcmpVNHwFhLYFZX80jnzK004WqVQhOjaCn025DDbPqrDdlFPFyNnzWu/9jTJR1lIT77SgcvwYn1qv8lmO5EZaQy+36sif4ucroYiOZyrCtIyVoU/4FCyOoYKEJYaOa731wXEH</vt:lpwstr>
  </property>
  <property fmtid="{D5CDD505-2E9C-101B-9397-08002B2CF9AE}" pid="51" name="x1ye=7">
    <vt:lpwstr>KI+TTK0CzbjZOKY/Y0/dzzYZhvVYvvdTKh0mRpdnqet4EhSZEHSq2mekyolTBDMQQ/jqz/T4JKwsNIQuXZn9x69+luEyUtDzZl+5YrTvtip2FZxzXQ3XukrHOb9NAHzYSj7DRM+vDYjbMj2tMv5NPVAkkBKHLfN7ZsSd/C06gSMLNm02Ue99P5AbLLar9v8o8Msm9RF9ivzOm+CM59qSTWq586irWf0kt37uClJpa1FYb8T2VsA6oA3symoMAhx</vt:lpwstr>
  </property>
  <property fmtid="{D5CDD505-2E9C-101B-9397-08002B2CF9AE}" pid="52" name="x1ye=8">
    <vt:lpwstr>OvMRySjgb15V7r5Xyd3GD6OyCCx4Sn3f/BmMAjiXvqo2bx5f70pNJZOtD6HwPQya0iKo3iPDeGV7+9gd4VTP59YdIlE0veS+m3Djza5hUeKO84eraQg8POufsxBTPgwwxh08igPWndOv+cXrowcjFAWscbAn+lTJbPWzjDbZ0CR+xjzT0yWd+vaJtzl8TFhRQ4aG5YX2t0z9Uj+9WII6m4KQOPm8TdSPRu9rrWE72RSuIXG/fBnGp2F9YnMW6Y9</vt:lpwstr>
  </property>
  <property fmtid="{D5CDD505-2E9C-101B-9397-08002B2CF9AE}" pid="53" name="x1ye=9">
    <vt:lpwstr>bDUsdS7hL1zmopAsr7xCaBo/79dxb8B+fZX39W3T5mc2Dt/HU3/Aa6I8ja5d3VqBZUPGqdlXL364uxri9ZW/rZzi+blfh8A3fDqPceXVuokriprDBe0Km0VX9Wy9ClKdF4j8KyvgopVpG9vddzT1sNdScgDW9TrtnzPlcNRh0ra8+gZwIqb9I6YWNhjKEOQVc6LdXeqIb+CCg5XzJDqKzf21eRCHBFaergEmq0gebc+Ousu73vr7y57AB8Mij4J</vt:lpwstr>
  </property>
</Properties>
</file>